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6A" w:rsidRDefault="00D569D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5" o:spid="_x0000_s1026" type="#_x0000_t202" style="position:absolute;margin-left:27pt;margin-top:292.5pt;width:435pt;height:213pt;z-index:-251657216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" filled="f" stroked="f" strokeweight=".5pt">
            <v:textbox style="mso-next-textbox:#Текстовое поле 135" inset=",7.2pt,,7.2pt">
              <w:txbxContent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40"/>
                      <w:szCs w:val="40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40"/>
                      <w:szCs w:val="40"/>
                      <w:lang w:eastAsia="ru-RU"/>
                    </w:rPr>
                    <w:t>ГОДОВОЙ ПЛАН</w:t>
                  </w: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 xml:space="preserve">муниципального казенного дошкольного </w:t>
                  </w: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 xml:space="preserve">образовательного </w:t>
                  </w: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учреждения города Новосибирска</w:t>
                  </w: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«Детский сад № 432 комбинированного вида»</w:t>
                  </w: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  <w:lang w:eastAsia="ru-RU"/>
                    </w:rPr>
                    <w:t xml:space="preserve">Ленинского района </w:t>
                  </w: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</w:p>
                <w:p w:rsidR="00E13827" w:rsidRPr="001834AA" w:rsidRDefault="00E13827" w:rsidP="001834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1834A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на 2018 – 2019 учебный год</w:t>
                  </w:r>
                </w:p>
                <w:p w:rsidR="00E13827" w:rsidRDefault="00E13827">
                  <w:pPr>
                    <w:pStyle w:val="a3"/>
                    <w:ind w:left="360"/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1834AA" w:rsidRPr="001834AA">
        <w:rPr>
          <w:noProof/>
          <w:lang w:eastAsia="ru-RU"/>
        </w:rPr>
        <w:drawing>
          <wp:inline distT="0" distB="0" distL="0" distR="0">
            <wp:extent cx="9877425" cy="6791325"/>
            <wp:effectExtent l="0" t="0" r="9525" b="9525"/>
            <wp:docPr id="1" name="Рисунок 1" descr="C:\Users\User\Desktop\3-iyunya-raduga-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-iyunya-raduga-pa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857" cy="679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E3" w:rsidRPr="00C71E3A" w:rsidRDefault="00C71E3A" w:rsidP="00C71E3A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775474" cy="6598920"/>
            <wp:effectExtent l="19050" t="0" r="0" b="0"/>
            <wp:docPr id="3" name="Рисунок 3" descr="D:\Documents\Scanned Documents\Рисунок (5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5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0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E3" w:rsidRPr="009C424E" w:rsidRDefault="00841DE3" w:rsidP="00841DE3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41D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Цели и задачи на 2017–2018 учебный год</w:t>
      </w:r>
    </w:p>
    <w:p w:rsidR="002B53C9" w:rsidRPr="009C424E" w:rsidRDefault="002B53C9" w:rsidP="004D04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9C424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создание благоприятных условий для полноценного проживания ребенком дошкольного детства, непрерывного накопления культурного оп</w:t>
      </w:r>
      <w:r w:rsidRPr="009C424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ы</w:t>
      </w:r>
      <w:r w:rsidRPr="009C424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та деятельности и общения в процессе активного взаимодействия с окружающей средой, общения с другими детьми и взрослыми, развитие псих</w:t>
      </w:r>
      <w:r w:rsidRPr="009C424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</w:t>
      </w:r>
      <w:r w:rsidRPr="009C424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ческих и физических качеств в соответствии с возрастными и индивидуальными особенностями, обеспечение безопасности жизнедеятельности дошкольников.</w:t>
      </w:r>
    </w:p>
    <w:p w:rsidR="004D04FC" w:rsidRDefault="004D04FC" w:rsidP="004D04F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B53C9" w:rsidRPr="009C424E" w:rsidRDefault="002B53C9" w:rsidP="004D04F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B53C9" w:rsidRPr="009C424E" w:rsidRDefault="002B53C9" w:rsidP="004D04FC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Сохранять и укреплять здоровье детей, обеспечить физическую и психологическую безопасность дошкольников, их эмоциональное благопол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чие.</w:t>
      </w:r>
    </w:p>
    <w:p w:rsidR="002B53C9" w:rsidRPr="009C424E" w:rsidRDefault="002B53C9" w:rsidP="004D04FC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Обогащать и расширять связи ребенка с окружающим миром природы, развивать интерес к природным явлениям в повседневной жизни и в сп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циально организованной деятельности; воспитывать заинтересованное и бережное отношение к окружающему миру. Развивать совместную р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боту ДОУ и семьи по вопросам экологического воспитания дошкольников.</w:t>
      </w:r>
    </w:p>
    <w:p w:rsidR="002B53C9" w:rsidRPr="009C424E" w:rsidRDefault="002B53C9" w:rsidP="004D04F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и обогащать речь воспитанников посредством разных видов деятельности.</w:t>
      </w:r>
    </w:p>
    <w:p w:rsidR="002B53C9" w:rsidRPr="009C424E" w:rsidRDefault="002B53C9" w:rsidP="004D04F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чувств патриотического воспитания у дошкольников, нравственной и социальной активности.</w:t>
      </w:r>
    </w:p>
    <w:p w:rsidR="002B53C9" w:rsidRPr="009C424E" w:rsidRDefault="002B53C9" w:rsidP="004D04F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взаимосвязь всего педагогического коллектива в образовательном пространстве дошкольного учреждения.</w:t>
      </w:r>
    </w:p>
    <w:p w:rsidR="004D04FC" w:rsidRDefault="004D04FC" w:rsidP="004D04FC">
      <w:pPr>
        <w:pStyle w:val="c8"/>
        <w:spacing w:before="0" w:beforeAutospacing="0" w:after="0" w:afterAutospacing="0" w:line="270" w:lineRule="atLeast"/>
        <w:rPr>
          <w:b/>
          <w:color w:val="000000"/>
        </w:rPr>
      </w:pPr>
    </w:p>
    <w:p w:rsidR="00A02AB5" w:rsidRPr="009C424E" w:rsidRDefault="00A02AB5" w:rsidP="004D04FC">
      <w:pPr>
        <w:pStyle w:val="c8"/>
        <w:spacing w:before="0" w:beforeAutospacing="0" w:after="0" w:afterAutospacing="0" w:line="270" w:lineRule="atLeast"/>
        <w:rPr>
          <w:b/>
          <w:color w:val="000000"/>
        </w:rPr>
      </w:pPr>
      <w:r w:rsidRPr="009C424E">
        <w:rPr>
          <w:b/>
          <w:color w:val="000000"/>
        </w:rPr>
        <w:t xml:space="preserve">Основные направления в работе: </w:t>
      </w:r>
    </w:p>
    <w:p w:rsidR="00A02AB5" w:rsidRPr="009C424E" w:rsidRDefault="00A02AB5" w:rsidP="004D04FC">
      <w:pPr>
        <w:pStyle w:val="c8"/>
        <w:numPr>
          <w:ilvl w:val="0"/>
          <w:numId w:val="4"/>
        </w:numPr>
        <w:spacing w:before="0" w:beforeAutospacing="0" w:after="0" w:afterAutospacing="0" w:line="270" w:lineRule="atLeast"/>
        <w:rPr>
          <w:color w:val="000000"/>
        </w:rPr>
      </w:pPr>
      <w:r w:rsidRPr="009C424E">
        <w:rPr>
          <w:color w:val="000000"/>
        </w:rPr>
        <w:t>Патриотическое воспитание</w:t>
      </w:r>
      <w:r w:rsidR="007749FE">
        <w:rPr>
          <w:color w:val="000000"/>
        </w:rPr>
        <w:t>–формирование основ экологической грамотности у детей дошкольного возраста, показать взаимосвязь живых организмов и неживой природы, влияние человека на окружающий мир.</w:t>
      </w:r>
    </w:p>
    <w:p w:rsidR="00A02AB5" w:rsidRPr="009C424E" w:rsidRDefault="009C424E" w:rsidP="004D04FC">
      <w:pPr>
        <w:pStyle w:val="c8"/>
        <w:numPr>
          <w:ilvl w:val="0"/>
          <w:numId w:val="4"/>
        </w:numPr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Экологическое воспитание - </w:t>
      </w:r>
      <w:r w:rsidRPr="009C424E">
        <w:rPr>
          <w:color w:val="000000"/>
        </w:rPr>
        <w:t>воспитание любви к Родине и толерантного отношения к людям</w:t>
      </w:r>
      <w:r w:rsidR="007749FE">
        <w:rPr>
          <w:color w:val="000000"/>
        </w:rPr>
        <w:t xml:space="preserve"> Земли у дошкольников.</w:t>
      </w:r>
    </w:p>
    <w:p w:rsidR="001834AA" w:rsidRPr="00FA4ED2" w:rsidRDefault="00A02AB5" w:rsidP="004D04FC">
      <w:pPr>
        <w:pStyle w:val="c8"/>
        <w:numPr>
          <w:ilvl w:val="0"/>
          <w:numId w:val="4"/>
        </w:numPr>
        <w:spacing w:before="0" w:beforeAutospacing="0" w:after="0" w:afterAutospacing="0" w:line="270" w:lineRule="atLeast"/>
        <w:rPr>
          <w:color w:val="000000"/>
        </w:rPr>
      </w:pPr>
      <w:r w:rsidRPr="009C424E">
        <w:rPr>
          <w:color w:val="000000"/>
        </w:rPr>
        <w:t>Худ</w:t>
      </w:r>
      <w:r w:rsidR="009C424E">
        <w:rPr>
          <w:color w:val="000000"/>
        </w:rPr>
        <w:t>ожественно-эстетическое воспитание</w:t>
      </w:r>
      <w:r w:rsidRPr="009C424E">
        <w:rPr>
          <w:color w:val="000000"/>
        </w:rPr>
        <w:t xml:space="preserve"> - формирование у детей раннего и дошкольного воз</w:t>
      </w:r>
      <w:r w:rsidRPr="009C424E">
        <w:rPr>
          <w:color w:val="000000"/>
        </w:rPr>
        <w:softHyphen/>
        <w:t>раста эстетического отношения и ху</w:t>
      </w:r>
      <w:r w:rsidRPr="009C424E">
        <w:rPr>
          <w:color w:val="000000"/>
        </w:rPr>
        <w:softHyphen/>
        <w:t>дожественно-творческих способнос</w:t>
      </w:r>
      <w:r w:rsidRPr="009C424E">
        <w:rPr>
          <w:color w:val="000000"/>
        </w:rPr>
        <w:softHyphen/>
        <w:t>тей в изобразительной деятельности.</w:t>
      </w:r>
    </w:p>
    <w:p w:rsidR="007749FE" w:rsidRPr="007749FE" w:rsidRDefault="007749FE" w:rsidP="004D04F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Годовой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план МК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ДОУ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д\с № 432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» составлен в соо</w:t>
      </w:r>
      <w:r w:rsidR="00FA4E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тветствии с Федеральным законом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«Об образовании в Российской Федерации</w:t>
      </w:r>
      <w:r w:rsidR="008F63C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» (от 29.12.2012 года № 273-ФЗ) 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 соответствии с Федеральным государственным образовательным стандартом дошкольного образования (приказ Министерства о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разования и науки РФ от 17 октября 2013 г. №1155),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санитарно-эпидемиологическими требованиями к устройству, содержанию и организации р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е</w:t>
      </w:r>
      <w:r w:rsidRPr="007749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жима раб</w:t>
      </w:r>
      <w:r w:rsidR="004D04F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оты ДОУ (СанПиН 2.4.1. 3049-13), и ООП ДО МКДОУ д/с № 432.</w:t>
      </w:r>
    </w:p>
    <w:p w:rsidR="004D04FC" w:rsidRDefault="004D04FC" w:rsidP="004D04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7749FE" w:rsidRPr="007749FE" w:rsidRDefault="007749FE" w:rsidP="004D04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Реализация Программ</w:t>
      </w:r>
      <w:r w:rsidRPr="007749FE">
        <w:rPr>
          <w:rFonts w:ascii="Times New Roman" w:hAnsi="Times New Roman"/>
          <w:b/>
          <w:sz w:val="24"/>
          <w:szCs w:val="24"/>
        </w:rPr>
        <w:t xml:space="preserve">, отраженных в части, формируемой участниками образовательных отношений </w:t>
      </w:r>
      <w:r w:rsidRPr="007749FE">
        <w:rPr>
          <w:rFonts w:ascii="Times New Roman" w:hAnsi="Times New Roman"/>
          <w:sz w:val="24"/>
          <w:szCs w:val="24"/>
        </w:rPr>
        <w:t>(п.2.9 Стандарта).</w:t>
      </w:r>
    </w:p>
    <w:p w:rsidR="007749FE" w:rsidRDefault="007749FE" w:rsidP="004D04F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20D8">
        <w:rPr>
          <w:rFonts w:ascii="Times New Roman" w:hAnsi="Times New Roman"/>
          <w:sz w:val="24"/>
          <w:szCs w:val="24"/>
        </w:rPr>
        <w:t>Парциальная программа «Цветные ладошки» - (</w:t>
      </w:r>
      <w:r w:rsidR="008F63CE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разработана </w:t>
      </w:r>
      <w:r w:rsidRPr="002C20D8">
        <w:rPr>
          <w:rFonts w:ascii="Times New Roman" w:hAnsi="Times New Roman"/>
          <w:sz w:val="24"/>
          <w:szCs w:val="24"/>
        </w:rPr>
        <w:t>на ос</w:t>
      </w:r>
      <w:r>
        <w:rPr>
          <w:rFonts w:ascii="Times New Roman" w:hAnsi="Times New Roman"/>
          <w:sz w:val="24"/>
          <w:szCs w:val="24"/>
        </w:rPr>
        <w:t xml:space="preserve">нове </w:t>
      </w:r>
      <w:r w:rsidR="008F63C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Программы художественного </w:t>
      </w:r>
      <w:r w:rsidRPr="002C20D8">
        <w:rPr>
          <w:rFonts w:ascii="Times New Roman" w:hAnsi="Times New Roman"/>
          <w:sz w:val="24"/>
          <w:szCs w:val="24"/>
        </w:rPr>
        <w:t>воспита</w:t>
      </w:r>
      <w:r>
        <w:rPr>
          <w:rFonts w:ascii="Times New Roman" w:hAnsi="Times New Roman"/>
          <w:sz w:val="24"/>
          <w:szCs w:val="24"/>
        </w:rPr>
        <w:t xml:space="preserve">ния, обучения и развития детей 2-7 лет </w:t>
      </w:r>
      <w:r w:rsidRPr="002C20D8">
        <w:rPr>
          <w:rFonts w:ascii="Times New Roman" w:hAnsi="Times New Roman"/>
          <w:sz w:val="24"/>
          <w:szCs w:val="24"/>
        </w:rPr>
        <w:t>Лыковой  И.А.)</w:t>
      </w:r>
      <w:r>
        <w:rPr>
          <w:rFonts w:ascii="Times New Roman" w:hAnsi="Times New Roman"/>
          <w:sz w:val="24"/>
          <w:szCs w:val="24"/>
        </w:rPr>
        <w:t>;</w:t>
      </w:r>
    </w:p>
    <w:p w:rsidR="007749FE" w:rsidRDefault="007749FE" w:rsidP="004D04F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Парциаль</w:t>
      </w:r>
      <w:r w:rsidR="008F63CE">
        <w:rPr>
          <w:rFonts w:ascii="Times New Roman" w:hAnsi="Times New Roman"/>
          <w:sz w:val="24"/>
          <w:szCs w:val="24"/>
        </w:rPr>
        <w:t>ная программа «Юный эколог» - (п</w:t>
      </w:r>
      <w:r>
        <w:rPr>
          <w:rFonts w:ascii="Times New Roman" w:hAnsi="Times New Roman"/>
          <w:sz w:val="24"/>
          <w:szCs w:val="24"/>
        </w:rPr>
        <w:t>рограмма разработана на основе Программы С.Н.Николаевой «Юный эколог»);</w:t>
      </w:r>
    </w:p>
    <w:p w:rsidR="003877FA" w:rsidRPr="00FA4ED2" w:rsidRDefault="007749FE" w:rsidP="004D04FC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3309C">
        <w:rPr>
          <w:rFonts w:ascii="Times New Roman" w:hAnsi="Times New Roman"/>
          <w:sz w:val="24"/>
          <w:szCs w:val="24"/>
        </w:rPr>
        <w:t xml:space="preserve">Парциальной программы «Растим патриотов России» </w:t>
      </w:r>
      <w:r>
        <w:rPr>
          <w:rFonts w:ascii="Times New Roman" w:hAnsi="Times New Roman"/>
          <w:sz w:val="24"/>
          <w:szCs w:val="24"/>
        </w:rPr>
        <w:t>(программа патриотического воспита</w:t>
      </w:r>
      <w:r w:rsidR="00FA4ED2">
        <w:rPr>
          <w:rFonts w:ascii="Times New Roman" w:hAnsi="Times New Roman"/>
          <w:sz w:val="24"/>
          <w:szCs w:val="24"/>
        </w:rPr>
        <w:t xml:space="preserve">ния </w:t>
      </w:r>
      <w:r w:rsidR="004D04FC">
        <w:rPr>
          <w:rFonts w:ascii="Times New Roman" w:hAnsi="Times New Roman"/>
          <w:sz w:val="24"/>
          <w:szCs w:val="24"/>
        </w:rPr>
        <w:t xml:space="preserve">«Растим патриотов России» </w:t>
      </w:r>
      <w:r w:rsidR="00FA4ED2">
        <w:rPr>
          <w:rFonts w:ascii="Times New Roman" w:hAnsi="Times New Roman"/>
          <w:sz w:val="24"/>
          <w:szCs w:val="24"/>
        </w:rPr>
        <w:t>под реда</w:t>
      </w:r>
      <w:r w:rsidR="00FA4ED2">
        <w:rPr>
          <w:rFonts w:ascii="Times New Roman" w:hAnsi="Times New Roman"/>
          <w:sz w:val="24"/>
          <w:szCs w:val="24"/>
        </w:rPr>
        <w:t>к</w:t>
      </w:r>
      <w:r w:rsidR="00FA4ED2">
        <w:rPr>
          <w:rFonts w:ascii="Times New Roman" w:hAnsi="Times New Roman"/>
          <w:sz w:val="24"/>
          <w:szCs w:val="24"/>
        </w:rPr>
        <w:t>цией Н. В. Нищева);</w:t>
      </w:r>
    </w:p>
    <w:p w:rsidR="003877FA" w:rsidRDefault="003877FA" w:rsidP="007749FE"/>
    <w:p w:rsidR="004D04FC" w:rsidRDefault="004D04FC" w:rsidP="007749FE"/>
    <w:p w:rsidR="003877FA" w:rsidRPr="003877FA" w:rsidRDefault="003877FA" w:rsidP="003877F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877F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lastRenderedPageBreak/>
        <w:t>ОРГАНИЗАЦИЯ РАБОТЫ С КАДРАМИ</w:t>
      </w:r>
    </w:p>
    <w:tbl>
      <w:tblPr>
        <w:tblStyle w:val="GridTable2Accent6"/>
        <w:tblW w:w="15559" w:type="dxa"/>
        <w:tblLayout w:type="fixed"/>
        <w:tblLook w:val="0000"/>
      </w:tblPr>
      <w:tblGrid>
        <w:gridCol w:w="687"/>
        <w:gridCol w:w="8210"/>
        <w:gridCol w:w="1843"/>
        <w:gridCol w:w="4819"/>
      </w:tblGrid>
      <w:tr w:rsidR="003877FA" w:rsidRPr="003877FA" w:rsidTr="003877FA">
        <w:trPr>
          <w:cnfStyle w:val="0000001000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№</w:t>
            </w:r>
          </w:p>
          <w:p w:rsidR="003877FA" w:rsidRPr="003877FA" w:rsidRDefault="003877FA" w:rsidP="003877FA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Содержание работы</w:t>
            </w:r>
          </w:p>
          <w:p w:rsidR="003877FA" w:rsidRPr="003877FA" w:rsidRDefault="003877FA" w:rsidP="003877FA">
            <w:pPr>
              <w:suppressAutoHyphens/>
              <w:autoSpaceDN w:val="0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(мероприятия)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Сроки    исполнения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Ответственные</w:t>
            </w:r>
          </w:p>
          <w:p w:rsidR="003877FA" w:rsidRPr="003877FA" w:rsidRDefault="003877FA" w:rsidP="003877FA">
            <w:pPr>
              <w:suppressAutoHyphens/>
              <w:autoSpaceDN w:val="0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за исполнение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4872" w:type="dxa"/>
            <w:gridSpan w:val="3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u w:val="single"/>
                <w:lang w:eastAsia="zh-CN"/>
              </w:rPr>
              <w:t>Повышение квалификации педагогов</w:t>
            </w:r>
          </w:p>
        </w:tc>
      </w:tr>
      <w:tr w:rsidR="003877FA" w:rsidRPr="003877FA" w:rsidTr="003877FA">
        <w:trPr>
          <w:cnfStyle w:val="0000001000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1.1.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Продолжать изучать документы и методическую      литературу по дошкольному воспитанию, внедрять инновационные проекты и технологии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  <w:p w:rsidR="003877FA" w:rsidRPr="003877FA" w:rsidRDefault="003877FA" w:rsidP="003877FA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Заведующий Т.П. Терентьева, старшие воспитатели С.М. Полехина, ЕА. Зарубаева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1.2.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Совершенствовать профессиональное мастерство путем самообразования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Воспитатели всех возрастных групп</w:t>
            </w:r>
          </w:p>
        </w:tc>
      </w:tr>
      <w:tr w:rsidR="003877FA" w:rsidRPr="003877FA" w:rsidTr="003877FA">
        <w:trPr>
          <w:cnfStyle w:val="0000001000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1.3.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Принимать участие в РМО, семинарах, курсах.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Воспитатели всех возрастных групп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1.4.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Направить на курсы повышения квалификации   педагогов.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Заведующий Т.П. Терентьева, старшие воспитатели С.М. Полехина, ЕА. Зарубаева</w:t>
            </w:r>
          </w:p>
        </w:tc>
      </w:tr>
      <w:tr w:rsidR="003877FA" w:rsidRPr="003877FA" w:rsidTr="003877FA">
        <w:trPr>
          <w:cnfStyle w:val="000000100000"/>
          <w:trHeight w:val="62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1.</w:t>
            </w: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Подготовка и проведение аттестации педагогических работников.</w:t>
            </w:r>
          </w:p>
          <w:p w:rsidR="003877FA" w:rsidRPr="003877FA" w:rsidRDefault="003877FA" w:rsidP="00BB00C6">
            <w:pPr>
              <w:numPr>
                <w:ilvl w:val="1"/>
                <w:numId w:val="7"/>
              </w:numPr>
              <w:tabs>
                <w:tab w:val="num" w:pos="306"/>
              </w:tabs>
              <w:suppressAutoHyphens/>
              <w:autoSpaceDN w:val="0"/>
              <w:snapToGrid w:val="0"/>
              <w:ind w:left="306" w:hanging="284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Познакомить воспитателей с </w:t>
            </w:r>
            <w:r w:rsidR="00FA4ED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новым регламентом </w:t>
            </w: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о порядке аттестации педагогических работников</w:t>
            </w:r>
          </w:p>
          <w:p w:rsidR="003877FA" w:rsidRPr="003877FA" w:rsidRDefault="003877FA" w:rsidP="00BB00C6">
            <w:pPr>
              <w:numPr>
                <w:ilvl w:val="1"/>
                <w:numId w:val="7"/>
              </w:numPr>
              <w:tabs>
                <w:tab w:val="num" w:pos="306"/>
              </w:tabs>
              <w:suppressAutoHyphens/>
              <w:autoSpaceDN w:val="0"/>
              <w:snapToGrid w:val="0"/>
              <w:ind w:left="306" w:hanging="284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Беседа с педагогами «Рекомендации по подготовке к аттестации» - анализ своей деятельно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сти, готовы ли вы к аттестации?</w:t>
            </w:r>
          </w:p>
          <w:p w:rsidR="003877FA" w:rsidRPr="003877FA" w:rsidRDefault="003877FA" w:rsidP="003877FA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ознакомление с квалификационными требованиями </w:t>
            </w:r>
          </w:p>
          <w:p w:rsidR="003877FA" w:rsidRPr="003877FA" w:rsidRDefault="003877FA" w:rsidP="003877FA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оценить свои профессиональные умения по листу профессиональной де</w:t>
            </w:r>
            <w:r w:rsidRPr="0038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8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тельности;</w:t>
            </w:r>
          </w:p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- оценить результат свое профессиональной деятельности.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autoSpaceDN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Заведующий Т.П. Терентьева, старшие во</w:t>
            </w: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</w:t>
            </w: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питатели С.М. Полехина, ЕА. Зарубаева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1.6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1 корпус </w:t>
            </w:r>
          </w:p>
          <w:p w:rsidR="003877FA" w:rsidRPr="003877FA" w:rsidRDefault="003877FA" w:rsidP="003877FA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На высшую</w:t>
            </w: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 xml:space="preserve"> категорию:</w:t>
            </w:r>
          </w:p>
          <w:p w:rsidR="003877FA" w:rsidRPr="003877FA" w:rsidRDefault="003877FA" w:rsidP="00BB00C6">
            <w:pPr>
              <w:numPr>
                <w:ilvl w:val="0"/>
                <w:numId w:val="9"/>
              </w:numPr>
              <w:autoSpaceDN w:val="0"/>
              <w:ind w:left="306" w:hanging="284"/>
              <w:contextualSpacing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Мелкозёрова Елена Николаевна</w:t>
            </w:r>
          </w:p>
          <w:p w:rsidR="003877FA" w:rsidRPr="003877FA" w:rsidRDefault="003877FA" w:rsidP="003877FA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На первую категорию:</w:t>
            </w:r>
          </w:p>
          <w:p w:rsidR="003877FA" w:rsidRPr="003877FA" w:rsidRDefault="003877FA" w:rsidP="003877FA">
            <w:pPr>
              <w:autoSpaceDN w:val="0"/>
              <w:contextualSpacing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1. </w:t>
            </w:r>
            <w:r w:rsidR="00AB75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Белозёрова Марина Владимировна</w:t>
            </w:r>
          </w:p>
          <w:p w:rsidR="003877FA" w:rsidRPr="003877FA" w:rsidRDefault="00AB7581" w:rsidP="00BB00C6">
            <w:pPr>
              <w:numPr>
                <w:ilvl w:val="0"/>
                <w:numId w:val="9"/>
              </w:numPr>
              <w:autoSpaceDN w:val="0"/>
              <w:ind w:left="306" w:hanging="284"/>
              <w:contextualSpacing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Бушуева Марина Юрьевна</w:t>
            </w:r>
          </w:p>
          <w:p w:rsidR="003877FA" w:rsidRPr="003877FA" w:rsidRDefault="00AB7581" w:rsidP="00BB00C6">
            <w:pPr>
              <w:numPr>
                <w:ilvl w:val="0"/>
                <w:numId w:val="9"/>
              </w:numPr>
              <w:autoSpaceDN w:val="0"/>
              <w:ind w:left="306" w:hanging="284"/>
              <w:contextualSpacing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Рундаева Маргарита Романовна</w:t>
            </w:r>
          </w:p>
          <w:p w:rsidR="003877FA" w:rsidRDefault="00AB7581" w:rsidP="00AB7581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  <w:t>4.</w:t>
            </w:r>
            <w:r w:rsidR="003877FA" w:rsidRPr="00AB7581"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  <w:t>Ульянова Надежда Александровна</w:t>
            </w:r>
          </w:p>
          <w:p w:rsidR="00AB7581" w:rsidRDefault="00AB7581" w:rsidP="00AB7581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  <w:t>5. Марченко Валентина Григорьевна</w:t>
            </w:r>
          </w:p>
          <w:p w:rsidR="00AB7581" w:rsidRDefault="00AB7581" w:rsidP="00AB7581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  <w:t>6. Самоукова Наталья Александровна</w:t>
            </w:r>
          </w:p>
          <w:p w:rsidR="00AB7581" w:rsidRPr="00AB7581" w:rsidRDefault="00AB7581" w:rsidP="00AB7581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zh-CN"/>
              </w:rPr>
              <w:t>7. Шрейбер Елена Александровна</w:t>
            </w:r>
          </w:p>
          <w:p w:rsidR="003877FA" w:rsidRPr="003877FA" w:rsidRDefault="003877FA" w:rsidP="003877FA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 xml:space="preserve"> На соответствие занимаемой должности</w:t>
            </w:r>
          </w:p>
          <w:p w:rsidR="003877FA" w:rsidRDefault="003877FA" w:rsidP="00BB00C6">
            <w:pPr>
              <w:numPr>
                <w:ilvl w:val="0"/>
                <w:numId w:val="8"/>
              </w:numPr>
              <w:autoSpaceDN w:val="0"/>
              <w:ind w:left="306" w:hanging="284"/>
              <w:contextualSpacing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Кирина Надежда Викторовна</w:t>
            </w:r>
          </w:p>
          <w:p w:rsidR="003877FA" w:rsidRPr="005F6CCF" w:rsidRDefault="003877FA" w:rsidP="00BB00C6">
            <w:pPr>
              <w:numPr>
                <w:ilvl w:val="0"/>
                <w:numId w:val="8"/>
              </w:numPr>
              <w:autoSpaceDN w:val="0"/>
              <w:ind w:left="306" w:hanging="284"/>
              <w:contextualSpacing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Сопова Лариса Сергеевна</w:t>
            </w:r>
          </w:p>
          <w:p w:rsidR="003877FA" w:rsidRPr="003877FA" w:rsidRDefault="003877FA" w:rsidP="003877FA">
            <w:pPr>
              <w:autoSpaceDN w:val="0"/>
              <w:snapToGrid w:val="0"/>
              <w:spacing w:before="120"/>
              <w:textAlignment w:val="baseline"/>
              <w:cnfStyle w:val="000000000000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en-US" w:eastAsia="zh-CN"/>
              </w:rPr>
              <w:t>II</w:t>
            </w: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 корпус </w:t>
            </w:r>
          </w:p>
          <w:p w:rsidR="003877FA" w:rsidRPr="003877FA" w:rsidRDefault="003877FA" w:rsidP="003877FA">
            <w:pPr>
              <w:tabs>
                <w:tab w:val="num" w:pos="2520"/>
              </w:tabs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На соответствие занимаемой должности:</w:t>
            </w:r>
          </w:p>
          <w:p w:rsidR="003877FA" w:rsidRDefault="003877FA" w:rsidP="00BB00C6">
            <w:pPr>
              <w:numPr>
                <w:ilvl w:val="2"/>
                <w:numId w:val="6"/>
              </w:numPr>
              <w:tabs>
                <w:tab w:val="num" w:pos="306"/>
              </w:tabs>
              <w:autoSpaceDN w:val="0"/>
              <w:ind w:left="164" w:hanging="142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Ондышева Екатерина Сергеевна</w:t>
            </w:r>
          </w:p>
          <w:p w:rsidR="005F6CCF" w:rsidRDefault="005F6CCF" w:rsidP="00BB00C6">
            <w:pPr>
              <w:numPr>
                <w:ilvl w:val="2"/>
                <w:numId w:val="6"/>
              </w:numPr>
              <w:tabs>
                <w:tab w:val="num" w:pos="306"/>
              </w:tabs>
              <w:autoSpaceDN w:val="0"/>
              <w:ind w:left="164" w:hanging="142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Асаулко Ольга Юрьевна</w:t>
            </w:r>
          </w:p>
          <w:p w:rsidR="005F6CCF" w:rsidRDefault="005F6CCF" w:rsidP="00BB00C6">
            <w:pPr>
              <w:numPr>
                <w:ilvl w:val="2"/>
                <w:numId w:val="6"/>
              </w:numPr>
              <w:tabs>
                <w:tab w:val="num" w:pos="306"/>
              </w:tabs>
              <w:autoSpaceDN w:val="0"/>
              <w:ind w:left="164" w:hanging="142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Лазарева Ольга Сергеевна</w:t>
            </w:r>
          </w:p>
          <w:p w:rsidR="005F6CCF" w:rsidRDefault="005F6CCF" w:rsidP="00BB00C6">
            <w:pPr>
              <w:numPr>
                <w:ilvl w:val="2"/>
                <w:numId w:val="6"/>
              </w:numPr>
              <w:tabs>
                <w:tab w:val="num" w:pos="306"/>
              </w:tabs>
              <w:autoSpaceDN w:val="0"/>
              <w:ind w:left="164" w:hanging="142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Асланян Нелли Мисаковна</w:t>
            </w:r>
          </w:p>
          <w:p w:rsidR="005F6CCF" w:rsidRPr="003877FA" w:rsidRDefault="005F6CCF" w:rsidP="00BB00C6">
            <w:pPr>
              <w:numPr>
                <w:ilvl w:val="2"/>
                <w:numId w:val="6"/>
              </w:numPr>
              <w:tabs>
                <w:tab w:val="num" w:pos="306"/>
              </w:tabs>
              <w:autoSpaceDN w:val="0"/>
              <w:ind w:left="164" w:hanging="142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Фирсова Ольга Александровна</w:t>
            </w:r>
          </w:p>
          <w:p w:rsidR="003877FA" w:rsidRPr="003877FA" w:rsidRDefault="003877FA" w:rsidP="003877FA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На первую категорию:</w:t>
            </w:r>
          </w:p>
          <w:p w:rsidR="005F6CCF" w:rsidRDefault="005F6CCF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Зарубаева Елена Анатольевна </w:t>
            </w:r>
          </w:p>
          <w:p w:rsidR="003877FA" w:rsidRPr="003877FA" w:rsidRDefault="003877FA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Бармина Лилия Николаевна</w:t>
            </w:r>
          </w:p>
          <w:p w:rsidR="003877FA" w:rsidRPr="003877FA" w:rsidRDefault="003877FA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Крапивина Юлия Николаевна</w:t>
            </w:r>
          </w:p>
          <w:p w:rsidR="003877FA" w:rsidRPr="003877FA" w:rsidRDefault="003877FA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Степанова Дарья Сергеевна</w:t>
            </w:r>
          </w:p>
          <w:p w:rsidR="003877FA" w:rsidRPr="003877FA" w:rsidRDefault="003877FA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Устименко Наталья Юрьевна</w:t>
            </w:r>
          </w:p>
          <w:p w:rsidR="003877FA" w:rsidRPr="003877FA" w:rsidRDefault="003877FA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Шварц Маргарита Романовна</w:t>
            </w:r>
          </w:p>
          <w:p w:rsidR="003877FA" w:rsidRPr="003877FA" w:rsidRDefault="003877FA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Галкина Татьяна Михайловна</w:t>
            </w:r>
          </w:p>
          <w:p w:rsidR="003877FA" w:rsidRPr="003877FA" w:rsidRDefault="005F6CCF" w:rsidP="00BB00C6">
            <w:pPr>
              <w:numPr>
                <w:ilvl w:val="3"/>
                <w:numId w:val="6"/>
              </w:numPr>
              <w:autoSpaceDN w:val="0"/>
              <w:ind w:left="306" w:hanging="284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Малахова Екатерина Петровна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  <w:p w:rsidR="003877FA" w:rsidRPr="003877FA" w:rsidRDefault="003877FA" w:rsidP="003877FA">
            <w:pPr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  <w:p w:rsidR="003877FA" w:rsidRPr="003877FA" w:rsidRDefault="003877FA" w:rsidP="003877FA">
            <w:pPr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Заведующий Т.П. Терентьева, старшие во</w:t>
            </w: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</w:t>
            </w: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питатели С.М. Полехина, ЕА. Зарубаева</w:t>
            </w:r>
          </w:p>
        </w:tc>
      </w:tr>
      <w:tr w:rsidR="003877FA" w:rsidRPr="003877FA" w:rsidTr="003877FA">
        <w:trPr>
          <w:cnfStyle w:val="000000100000"/>
          <w:trHeight w:val="3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  <w:lastRenderedPageBreak/>
              <w:t>2.</w:t>
            </w:r>
          </w:p>
        </w:tc>
        <w:tc>
          <w:tcPr>
            <w:tcW w:w="14872" w:type="dxa"/>
            <w:gridSpan w:val="3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spacing w:before="120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zh-CN"/>
              </w:rPr>
              <w:t>Заседания рабочей группы по реализации ОО программы ДОУ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2.1.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Знакомство педагогов с планом работы на текущий месяц.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 раз в месяц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Заведующий Т.П. Терентьева</w:t>
            </w:r>
          </w:p>
        </w:tc>
      </w:tr>
      <w:tr w:rsidR="003877FA" w:rsidRPr="003877FA" w:rsidTr="003877FA">
        <w:trPr>
          <w:cnfStyle w:val="0000001000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2.2.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Знакомство с новыми правовыми документами Министерство образования Российской Федерации и Министерство образования  Новосибирской  области.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Старшие воспитатели С.М. Полехина, ЕА. Зарубаева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2.3.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Мониторинг реали</w:t>
            </w:r>
            <w:r w:rsidR="0079544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зации ООП </w:t>
            </w:r>
            <w:r w:rsidR="00FA4ED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и парциальных программ ДОУ,</w:t>
            </w:r>
          </w:p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Консультации для педагогов по ведению планирования в соответствии с ФГОС ДО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 раз в квартал</w:t>
            </w:r>
          </w:p>
          <w:p w:rsidR="003877FA" w:rsidRPr="003877FA" w:rsidRDefault="003877FA" w:rsidP="003877FA">
            <w:pPr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Старшие воспитатели С.М. Полехина, ЕА. Зарубаева</w:t>
            </w:r>
          </w:p>
        </w:tc>
      </w:tr>
      <w:tr w:rsidR="003877FA" w:rsidRPr="003877FA" w:rsidTr="003877FA">
        <w:trPr>
          <w:cnfStyle w:val="0000001000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  <w:t>3.</w:t>
            </w:r>
          </w:p>
        </w:tc>
        <w:tc>
          <w:tcPr>
            <w:tcW w:w="14872" w:type="dxa"/>
            <w:gridSpan w:val="3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spacing w:before="120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zh-CN"/>
              </w:rPr>
              <w:t>Консультации для сотрудников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  <w:t>3.1.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Изучение документов СанПиН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ст. медсестра Л.В. Медведева</w:t>
            </w:r>
          </w:p>
        </w:tc>
      </w:tr>
      <w:tr w:rsidR="003877FA" w:rsidRPr="003877FA" w:rsidTr="003877FA">
        <w:trPr>
          <w:cnfStyle w:val="000000100000"/>
          <w:trHeight w:val="282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0"/>
                <w:lang w:eastAsia="zh-CN"/>
              </w:rPr>
              <w:t>3.2.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Этика профессионального поведения в ДОУ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Старшие воспитатели С.М. Полехина, ЕА. Зарубаева</w:t>
            </w:r>
          </w:p>
        </w:tc>
      </w:tr>
      <w:tr w:rsidR="003877FA" w:rsidRPr="003877FA" w:rsidTr="003877FA">
        <w:trPr>
          <w:trHeight w:val="489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val="en-US"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val="en-US" w:eastAsia="zh-CN"/>
              </w:rPr>
              <w:t>3</w:t>
            </w: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  <w:t>.</w:t>
            </w: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val="en-US" w:eastAsia="zh-CN"/>
              </w:rPr>
              <w:t>3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Организация предметно-развивающей  образовательной  среды в ДОУ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Старшие воспитатели С.М. Полехина, ЕА. Зарубаева</w:t>
            </w:r>
          </w:p>
        </w:tc>
      </w:tr>
      <w:tr w:rsidR="003877FA" w:rsidRPr="003877FA" w:rsidTr="003877FA">
        <w:trPr>
          <w:cnfStyle w:val="000000100000"/>
          <w:trHeight w:val="489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val="en-US"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val="en-US" w:eastAsia="zh-CN"/>
              </w:rPr>
              <w:t>3</w:t>
            </w: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  <w:t>.</w:t>
            </w: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val="en-US" w:eastAsia="zh-CN"/>
              </w:rPr>
              <w:t>4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Интеграция образовательных областей         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Старшие воспитатели С.М. Полехина, ЕА. Зарубаева</w:t>
            </w:r>
          </w:p>
        </w:tc>
      </w:tr>
      <w:tr w:rsidR="003877FA" w:rsidRPr="003877FA" w:rsidTr="003877FA">
        <w:trPr>
          <w:trHeight w:val="489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  <w:t>4.</w:t>
            </w:r>
          </w:p>
        </w:tc>
        <w:tc>
          <w:tcPr>
            <w:tcW w:w="14872" w:type="dxa"/>
            <w:gridSpan w:val="3"/>
          </w:tcPr>
          <w:p w:rsidR="003877FA" w:rsidRPr="003877FA" w:rsidRDefault="003877FA" w:rsidP="003877FA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Открытый просмотр педагогической деятельности</w:t>
            </w:r>
          </w:p>
          <w:p w:rsidR="003877FA" w:rsidRPr="003877FA" w:rsidRDefault="003877FA" w:rsidP="003877FA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877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Цель: </w:t>
            </w:r>
            <w:r w:rsidRPr="003877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отследить использование методов,  приемов и средств организации интеграции образовательных областей</w:t>
            </w:r>
          </w:p>
        </w:tc>
      </w:tr>
      <w:tr w:rsidR="003877FA" w:rsidRPr="003877FA" w:rsidTr="003877FA">
        <w:trPr>
          <w:cnfStyle w:val="000000100000"/>
          <w:trHeight w:val="489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  <w:t>4.1.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autoSpaceDN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Открытый просмотр образовательной облас</w:t>
            </w:r>
            <w:r w:rsidR="0079544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ти «Познавательное развитие» по экологическому воспитанию дошкольников с использование опытно-экспериментальной деятельности во всех возрастных группах.</w:t>
            </w:r>
          </w:p>
          <w:p w:rsidR="003877FA" w:rsidRPr="003877FA" w:rsidRDefault="003877FA" w:rsidP="003877FA">
            <w:pPr>
              <w:autoSpaceDN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сентябрь</w:t>
            </w:r>
          </w:p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Воспитатели групп</w:t>
            </w:r>
          </w:p>
        </w:tc>
      </w:tr>
      <w:tr w:rsidR="003877FA" w:rsidRPr="003877FA" w:rsidTr="003877FA">
        <w:trPr>
          <w:trHeight w:val="489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  <w:t>4.2.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Открытый просмотр образовательной области«</w:t>
            </w:r>
            <w:r w:rsidRPr="0038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 с использованием </w:t>
            </w:r>
            <w:r w:rsidR="00795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 технологий в средней, старшей и подгот</w:t>
            </w:r>
            <w:r w:rsidR="00795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95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вительной группах.</w:t>
            </w:r>
          </w:p>
        </w:tc>
        <w:tc>
          <w:tcPr>
            <w:cnfStyle w:val="000010000000"/>
            <w:tcW w:w="1843" w:type="dxa"/>
          </w:tcPr>
          <w:p w:rsidR="003877FA" w:rsidRPr="003877FA" w:rsidRDefault="0079544E" w:rsidP="0079544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январь-март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Воспитатели групп</w:t>
            </w:r>
          </w:p>
        </w:tc>
      </w:tr>
      <w:tr w:rsidR="003877FA" w:rsidRPr="003877FA" w:rsidTr="003877FA">
        <w:trPr>
          <w:cnfStyle w:val="000000100000"/>
          <w:trHeight w:val="489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0"/>
                <w:lang w:eastAsia="zh-CN"/>
              </w:rPr>
              <w:lastRenderedPageBreak/>
              <w:t>4.3.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 театрализова</w:t>
            </w:r>
            <w:r w:rsidR="00795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нного представления.</w:t>
            </w:r>
          </w:p>
        </w:tc>
        <w:tc>
          <w:tcPr>
            <w:cnfStyle w:val="000010000000"/>
            <w:tcW w:w="1843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4819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Воспитатели групп</w:t>
            </w:r>
          </w:p>
        </w:tc>
      </w:tr>
      <w:tr w:rsidR="003877FA" w:rsidRPr="003877FA" w:rsidTr="003877FA">
        <w:trPr>
          <w:trHeight w:val="9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6"/>
                <w:szCs w:val="26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6"/>
                <w:szCs w:val="26"/>
                <w:lang w:eastAsia="zh-CN"/>
              </w:rPr>
              <w:t>5.</w:t>
            </w:r>
          </w:p>
        </w:tc>
        <w:tc>
          <w:tcPr>
            <w:tcW w:w="14872" w:type="dxa"/>
            <w:gridSpan w:val="3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spacing w:before="120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zh-CN"/>
              </w:rPr>
              <w:t>Организовать и провести  праздники и вечера отдыха</w:t>
            </w:r>
          </w:p>
        </w:tc>
      </w:tr>
      <w:tr w:rsidR="003877FA" w:rsidRPr="003877FA" w:rsidTr="003877FA">
        <w:trPr>
          <w:cnfStyle w:val="000000100000"/>
          <w:trHeight w:val="333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  <w:t>5.1.</w:t>
            </w:r>
          </w:p>
        </w:tc>
        <w:tc>
          <w:tcPr>
            <w:tcW w:w="8210" w:type="dxa"/>
          </w:tcPr>
          <w:p w:rsidR="003877FA" w:rsidRPr="003877FA" w:rsidRDefault="003877FA" w:rsidP="003877FA">
            <w:pPr>
              <w:tabs>
                <w:tab w:val="left" w:pos="465"/>
              </w:tabs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«День дошкольного работника»</w:t>
            </w:r>
            <w:r w:rsidR="00A5472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- праздничный концерт, чаепитие</w:t>
            </w:r>
          </w:p>
        </w:tc>
        <w:tc>
          <w:tcPr>
            <w:cnfStyle w:val="000010000000"/>
            <w:tcW w:w="1843" w:type="dxa"/>
          </w:tcPr>
          <w:p w:rsidR="003877FA" w:rsidRPr="003877FA" w:rsidRDefault="006F4FC8" w:rsidP="003877FA">
            <w:pPr>
              <w:suppressAutoHyphens/>
              <w:autoSpaceDN w:val="0"/>
              <w:snapToGrid w:val="0"/>
              <w:ind w:right="-176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28.</w:t>
            </w:r>
            <w:r w:rsidR="00A5472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09.2018</w:t>
            </w:r>
            <w:r w:rsidR="003877FA"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г.</w:t>
            </w:r>
          </w:p>
        </w:tc>
        <w:tc>
          <w:tcPr>
            <w:tcW w:w="4819" w:type="dxa"/>
            <w:vMerge w:val="restart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Заведующий Т.П. Терентьева, председатель ПК Е.А. Зарубаева,  старшие воспитатели  ДОО</w:t>
            </w:r>
          </w:p>
        </w:tc>
      </w:tr>
      <w:tr w:rsidR="003877FA" w:rsidRPr="003877FA" w:rsidTr="003877FA"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  <w:t>5.2.</w:t>
            </w:r>
          </w:p>
        </w:tc>
        <w:tc>
          <w:tcPr>
            <w:tcW w:w="8210" w:type="dxa"/>
          </w:tcPr>
          <w:p w:rsidR="003877FA" w:rsidRPr="003877FA" w:rsidRDefault="00A54727" w:rsidP="003877FA">
            <w:pPr>
              <w:tabs>
                <w:tab w:val="left" w:pos="465"/>
              </w:tabs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«</w:t>
            </w:r>
            <w:r w:rsidR="003877FA"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Новый год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» - вечер отдыха в кафе «Любава»</w:t>
            </w:r>
          </w:p>
        </w:tc>
        <w:tc>
          <w:tcPr>
            <w:cnfStyle w:val="000010000000"/>
            <w:tcW w:w="1843" w:type="dxa"/>
          </w:tcPr>
          <w:p w:rsidR="003877FA" w:rsidRPr="003877FA" w:rsidRDefault="00A54727" w:rsidP="003877FA">
            <w:pPr>
              <w:suppressAutoHyphens/>
              <w:autoSpaceDN w:val="0"/>
              <w:snapToGrid w:val="0"/>
              <w:ind w:right="-176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28.12.2018</w:t>
            </w:r>
            <w:r w:rsidR="003877FA"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г.</w:t>
            </w:r>
          </w:p>
        </w:tc>
        <w:tc>
          <w:tcPr>
            <w:tcW w:w="4819" w:type="dxa"/>
            <w:vMerge/>
          </w:tcPr>
          <w:p w:rsidR="003877FA" w:rsidRPr="003877FA" w:rsidRDefault="003877FA" w:rsidP="003877FA">
            <w:pPr>
              <w:suppressAutoHyphens/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zh-CN"/>
              </w:rPr>
            </w:pPr>
          </w:p>
        </w:tc>
      </w:tr>
      <w:tr w:rsidR="003877FA" w:rsidRPr="003877FA" w:rsidTr="003877FA">
        <w:trPr>
          <w:cnfStyle w:val="000000100000"/>
        </w:trPr>
        <w:tc>
          <w:tcPr>
            <w:cnfStyle w:val="000010000000"/>
            <w:tcW w:w="687" w:type="dxa"/>
          </w:tcPr>
          <w:p w:rsidR="003877FA" w:rsidRPr="003877FA" w:rsidRDefault="003877FA" w:rsidP="003877FA">
            <w:pPr>
              <w:suppressAutoHyphens/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</w:pPr>
            <w:r w:rsidRPr="003877FA"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  <w:t>5.3.</w:t>
            </w:r>
          </w:p>
        </w:tc>
        <w:tc>
          <w:tcPr>
            <w:tcW w:w="8210" w:type="dxa"/>
          </w:tcPr>
          <w:p w:rsidR="003877FA" w:rsidRPr="003877FA" w:rsidRDefault="00A54727" w:rsidP="003877FA">
            <w:pPr>
              <w:tabs>
                <w:tab w:val="left" w:pos="465"/>
              </w:tabs>
              <w:suppressAutoHyphens/>
              <w:autoSpaceDN w:val="0"/>
              <w:snapToGrid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«</w:t>
            </w:r>
            <w:r w:rsidR="003877FA"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 Марта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» - </w:t>
            </w:r>
            <w:r w:rsidR="00FA4ED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праздничный вечер в кафе</w:t>
            </w:r>
          </w:p>
        </w:tc>
        <w:tc>
          <w:tcPr>
            <w:cnfStyle w:val="000010000000"/>
            <w:tcW w:w="1843" w:type="dxa"/>
          </w:tcPr>
          <w:p w:rsidR="003877FA" w:rsidRPr="003877FA" w:rsidRDefault="00FA4ED2" w:rsidP="003877FA">
            <w:pPr>
              <w:suppressAutoHyphens/>
              <w:autoSpaceDN w:val="0"/>
              <w:snapToGrid w:val="0"/>
              <w:ind w:right="-176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07.03.2019</w:t>
            </w:r>
            <w:r w:rsidR="003877FA" w:rsidRPr="003877F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г.</w:t>
            </w:r>
          </w:p>
        </w:tc>
        <w:tc>
          <w:tcPr>
            <w:tcW w:w="4819" w:type="dxa"/>
            <w:vMerge/>
          </w:tcPr>
          <w:p w:rsidR="003877FA" w:rsidRPr="003877FA" w:rsidRDefault="003877FA" w:rsidP="003877FA">
            <w:pPr>
              <w:suppressAutoHyphens/>
              <w:autoSpaceDN w:val="0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zh-CN"/>
              </w:rPr>
            </w:pPr>
          </w:p>
        </w:tc>
      </w:tr>
      <w:tr w:rsidR="00FA4ED2" w:rsidRPr="003877FA" w:rsidTr="003877FA">
        <w:tc>
          <w:tcPr>
            <w:cnfStyle w:val="000010000000"/>
            <w:tcW w:w="687" w:type="dxa"/>
          </w:tcPr>
          <w:p w:rsidR="00FA4ED2" w:rsidRPr="003877FA" w:rsidRDefault="00FA4ED2" w:rsidP="003877FA">
            <w:pPr>
              <w:suppressAutoHyphens/>
              <w:autoSpaceDN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6"/>
                <w:szCs w:val="26"/>
                <w:lang w:eastAsia="zh-CN"/>
              </w:rPr>
              <w:t>5.4.</w:t>
            </w:r>
          </w:p>
        </w:tc>
        <w:tc>
          <w:tcPr>
            <w:tcW w:w="8210" w:type="dxa"/>
          </w:tcPr>
          <w:p w:rsidR="00FA4ED2" w:rsidRDefault="00FA4ED2" w:rsidP="003877FA">
            <w:pPr>
              <w:tabs>
                <w:tab w:val="left" w:pos="465"/>
              </w:tabs>
              <w:suppressAutoHyphens/>
              <w:autoSpaceDN w:val="0"/>
              <w:snapToGrid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«День здоровья» - на базе отдыха Кудряшовская заимка.</w:t>
            </w:r>
          </w:p>
        </w:tc>
        <w:tc>
          <w:tcPr>
            <w:cnfStyle w:val="000010000000"/>
            <w:tcW w:w="1843" w:type="dxa"/>
          </w:tcPr>
          <w:p w:rsidR="00FA4ED2" w:rsidRPr="003877FA" w:rsidRDefault="00FA4ED2" w:rsidP="003877FA">
            <w:pPr>
              <w:suppressAutoHyphens/>
              <w:autoSpaceDN w:val="0"/>
              <w:snapToGrid w:val="0"/>
              <w:ind w:right="-176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26.04.2019 г.</w:t>
            </w:r>
          </w:p>
        </w:tc>
        <w:tc>
          <w:tcPr>
            <w:tcW w:w="4819" w:type="dxa"/>
          </w:tcPr>
          <w:p w:rsidR="00FA4ED2" w:rsidRPr="003877FA" w:rsidRDefault="00FA4ED2" w:rsidP="003877FA">
            <w:pPr>
              <w:suppressAutoHyphens/>
              <w:autoSpaceDN w:val="0"/>
              <w:textAlignment w:val="baseline"/>
              <w:cnfStyle w:val="000000000000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zh-CN"/>
              </w:rPr>
            </w:pPr>
          </w:p>
        </w:tc>
      </w:tr>
    </w:tbl>
    <w:p w:rsidR="00FA4ED2" w:rsidRDefault="00FA4ED2" w:rsidP="00FA4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FA4ED2" w:rsidRPr="00FA4ED2" w:rsidRDefault="00FA4ED2" w:rsidP="00FA4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FA4ED2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ОРГАНИЗАЦИОННО-МЕТОДИЧЕСКАЯ РАБОТА</w:t>
      </w:r>
    </w:p>
    <w:p w:rsidR="003877FA" w:rsidRPr="003877FA" w:rsidRDefault="003877FA" w:rsidP="003877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1C8" w:rsidRPr="001951C8" w:rsidRDefault="001951C8" w:rsidP="001951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1951C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Целью методической работы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ДОУ является создание оптимальных условий для непрерывного повышения уровня общей и педагогической кул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туры участников образовательного процесса.</w:t>
      </w:r>
    </w:p>
    <w:p w:rsidR="001951C8" w:rsidRPr="001951C8" w:rsidRDefault="001951C8" w:rsidP="001951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Основные задачи методической работы:</w:t>
      </w:r>
    </w:p>
    <w:p w:rsidR="001951C8" w:rsidRPr="001951C8" w:rsidRDefault="001951C8" w:rsidP="00BB00C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систему оказания помощи каждом</w:t>
      </w:r>
      <w:r w:rsidR="00FA4ED2" w:rsidRPr="00FA4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педагогу на основе мониторинга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A4ED2" w:rsidRPr="00FA4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анкетирования,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формы работы.</w:t>
      </w:r>
    </w:p>
    <w:p w:rsidR="00FA4ED2" w:rsidRDefault="001951C8" w:rsidP="00BB00C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включить каждого педагога в творческий поиск.</w:t>
      </w:r>
    </w:p>
    <w:p w:rsidR="001951C8" w:rsidRPr="001951C8" w:rsidRDefault="00FA4ED2" w:rsidP="00FA4E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4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1951C8"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астные задачи:</w:t>
      </w:r>
    </w:p>
    <w:p w:rsidR="001951C8" w:rsidRPr="001951C8" w:rsidRDefault="001951C8" w:rsidP="00BB00C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инновационной направленности в деятельности педагогического коллектива, проявляющемся в систематическом изучении, обобщении и распространении педагогического опыта по внедрению достижения науки.</w:t>
      </w:r>
    </w:p>
    <w:p w:rsidR="001951C8" w:rsidRPr="001951C8" w:rsidRDefault="001951C8" w:rsidP="00BB00C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теоретической подготовки педагогов.</w:t>
      </w:r>
    </w:p>
    <w:p w:rsidR="001951C8" w:rsidRPr="001951C8" w:rsidRDefault="001951C8" w:rsidP="00BB00C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по изучению новых образовательных стандартов и программ.</w:t>
      </w:r>
    </w:p>
    <w:p w:rsidR="001951C8" w:rsidRPr="001951C8" w:rsidRDefault="001951C8" w:rsidP="001951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педагогического процесса новыми технологиями, формами в обучении, воспитании и развитии ребенка.</w:t>
      </w:r>
    </w:p>
    <w:p w:rsidR="001951C8" w:rsidRPr="001951C8" w:rsidRDefault="001951C8" w:rsidP="00BB00C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по изучению нормативных документов.</w:t>
      </w:r>
    </w:p>
    <w:p w:rsidR="001951C8" w:rsidRPr="001951C8" w:rsidRDefault="001951C8" w:rsidP="00BB00C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научно-методической помощи педагога на основе индивидуального и дифференцированного подхода (по стажу, творческой акти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ности, образованию, категоричности).</w:t>
      </w:r>
    </w:p>
    <w:p w:rsidR="00FA4ED2" w:rsidRPr="00C23B73" w:rsidRDefault="001951C8" w:rsidP="00BB00C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консультативной помощи в организации самообразования педагогов.</w:t>
      </w:r>
    </w:p>
    <w:tbl>
      <w:tblPr>
        <w:tblStyle w:val="GridTable6ColorfulAccent6"/>
        <w:tblpPr w:leftFromText="180" w:rightFromText="180" w:vertAnchor="text" w:horzAnchor="page" w:tblpX="1186" w:tblpY="-359"/>
        <w:tblW w:w="15444" w:type="dxa"/>
        <w:tblLayout w:type="fixed"/>
        <w:tblLook w:val="01E0"/>
      </w:tblPr>
      <w:tblGrid>
        <w:gridCol w:w="902"/>
        <w:gridCol w:w="8561"/>
        <w:gridCol w:w="2816"/>
        <w:gridCol w:w="3165"/>
      </w:tblGrid>
      <w:tr w:rsidR="008F63CE" w:rsidRPr="008F63CE" w:rsidTr="008F63CE">
        <w:trPr>
          <w:cnfStyle w:val="100000000000"/>
          <w:trHeight w:val="314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Мероприятие</w:t>
            </w:r>
          </w:p>
        </w:tc>
        <w:tc>
          <w:tcPr>
            <w:tcW w:w="2816" w:type="dxa"/>
          </w:tcPr>
          <w:p w:rsidR="00FA4ED2" w:rsidRPr="008F63CE" w:rsidRDefault="00FA4ED2" w:rsidP="0079544E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Срок</w:t>
            </w:r>
          </w:p>
        </w:tc>
        <w:tc>
          <w:tcPr>
            <w:cnfStyle w:val="000100000000"/>
            <w:tcW w:w="3165" w:type="dxa"/>
          </w:tcPr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Ответственные</w:t>
            </w:r>
          </w:p>
        </w:tc>
      </w:tr>
      <w:tr w:rsidR="008F63CE" w:rsidRPr="008F63CE" w:rsidTr="008F63CE">
        <w:trPr>
          <w:cnfStyle w:val="000000100000"/>
          <w:trHeight w:val="577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Подбор и оформление картотеки конспектов, наглядно-дидактических пособий, дидактического материала по обр</w:t>
            </w:r>
            <w:r w:rsidR="0079544E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азовательным 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области «Художественно – эст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тическое развитие. Художественное творчество»  и на тему организации и пр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ведения сюжетно – ролевых игр во всех возрастных группах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ентябрь –  ноябрь</w:t>
            </w:r>
          </w:p>
        </w:tc>
        <w:tc>
          <w:tcPr>
            <w:cnfStyle w:val="000100000000"/>
            <w:tcW w:w="3165" w:type="dxa"/>
          </w:tcPr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ст. воспитатели</w:t>
            </w:r>
          </w:p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F63CE" w:rsidRPr="008F63CE" w:rsidTr="00C23B73">
        <w:trPr>
          <w:trHeight w:val="666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Оснащение методического кабинета и групп наглядно – </w:t>
            </w:r>
            <w:r w:rsidR="0079544E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дидактическими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уче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ными пособиями для успешной реализации ФГОС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ст. воспитатели</w:t>
            </w:r>
          </w:p>
        </w:tc>
      </w:tr>
      <w:tr w:rsidR="008F63CE" w:rsidRPr="008F63CE" w:rsidTr="008F63CE">
        <w:trPr>
          <w:cnfStyle w:val="000000100000"/>
          <w:trHeight w:val="955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Подбор и оформление материалов наглядной информации для родителей по в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просам художественно – эстетического воспитания детей и развития детей в и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ровой деятельности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течении 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ст. воспитатели</w:t>
            </w:r>
          </w:p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F63CE" w:rsidRPr="008F63CE" w:rsidTr="008F63CE">
        <w:trPr>
          <w:trHeight w:val="718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ind w:left="178" w:hanging="17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Оформление информационного стенда в методическом кабинете по плану-графику за педагогическим процессом.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течении 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ст. воспитатели</w:t>
            </w:r>
          </w:p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F63CE" w:rsidRPr="008F63CE" w:rsidTr="008F63CE">
        <w:trPr>
          <w:cnfStyle w:val="000000100000"/>
          <w:trHeight w:val="577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Периодическое оформление выставок в методическом кабинете ( по тематике годовых задач, семинаров, педсоветов, консультаций, пед.гостиных)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течении 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ст. воспитатели</w:t>
            </w:r>
          </w:p>
        </w:tc>
      </w:tr>
      <w:tr w:rsidR="008F63CE" w:rsidRPr="008F63CE" w:rsidTr="00C23B73">
        <w:trPr>
          <w:trHeight w:val="255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Наставничество. Закрепление наст</w:t>
            </w:r>
            <w:r w:rsidR="0079544E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авника за начинающим педагогом.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течении 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т. вос</w:t>
            </w: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питатели</w:t>
            </w:r>
          </w:p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F63CE" w:rsidRPr="008F63CE" w:rsidTr="008F63CE">
        <w:trPr>
          <w:cnfStyle w:val="000000100000"/>
          <w:trHeight w:val="445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cnfStyle w:val="000010000000"/>
            <w:tcW w:w="8561" w:type="dxa"/>
          </w:tcPr>
          <w:p w:rsidR="00FA4ED2" w:rsidRPr="008F63CE" w:rsidRDefault="0079544E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Диагностика, анкетирование 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педагогов, мониторинг детей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ачало, конец уч.г.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ст. воспитатели</w:t>
            </w:r>
          </w:p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F63CE" w:rsidRPr="008F63CE" w:rsidTr="008F63CE">
        <w:trPr>
          <w:trHeight w:val="287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cnfStyle w:val="000010000000"/>
            <w:tcW w:w="8561" w:type="dxa"/>
          </w:tcPr>
          <w:p w:rsidR="00FA4ED2" w:rsidRPr="008F63CE" w:rsidRDefault="0079544E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Участие в Р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 всех напр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="00540469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влений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участие в городских конкурсах и семинарах.</w:t>
            </w: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график РМО, положения конкурсов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ст. воспитатели, </w:t>
            </w:r>
          </w:p>
          <w:p w:rsidR="00FA4ED2" w:rsidRPr="008F63CE" w:rsidRDefault="00FA4ED2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воспитатели.</w:t>
            </w:r>
          </w:p>
        </w:tc>
      </w:tr>
      <w:tr w:rsidR="008F63CE" w:rsidRPr="008F63CE" w:rsidTr="008F63CE">
        <w:trPr>
          <w:cnfStyle w:val="000000100000"/>
          <w:trHeight w:val="718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Оформление письменных консультаций по годовому плану, буклетов, листовок, рекомендаций                                                                               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т. воспитатель</w:t>
            </w:r>
          </w:p>
          <w:p w:rsidR="00FA4ED2" w:rsidRPr="008F63CE" w:rsidRDefault="00540469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се педагоги</w:t>
            </w:r>
          </w:p>
        </w:tc>
      </w:tr>
      <w:tr w:rsidR="008F63CE" w:rsidRPr="008F63CE" w:rsidTr="008F63CE">
        <w:trPr>
          <w:trHeight w:val="141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Проведение устных консультаций, педагогических гостиных, семинаров, пед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гогических советов, мастер – классов, тренингов, практикумов и др.</w:t>
            </w:r>
          </w:p>
        </w:tc>
        <w:tc>
          <w:tcPr>
            <w:tcW w:w="2816" w:type="dxa"/>
          </w:tcPr>
          <w:p w:rsidR="00FA4ED2" w:rsidRPr="008F63CE" w:rsidRDefault="0079544E" w:rsidP="0079544E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 годовому плану</w:t>
            </w:r>
          </w:p>
        </w:tc>
        <w:tc>
          <w:tcPr>
            <w:cnfStyle w:val="000100000000"/>
            <w:tcW w:w="3165" w:type="dxa"/>
          </w:tcPr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т. воспитатель</w:t>
            </w:r>
          </w:p>
          <w:p w:rsidR="00FA4ED2" w:rsidRPr="008F63CE" w:rsidRDefault="0079544E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се педагоги</w:t>
            </w:r>
          </w:p>
        </w:tc>
      </w:tr>
      <w:tr w:rsidR="008F63CE" w:rsidRPr="008F63CE" w:rsidTr="008F63CE">
        <w:trPr>
          <w:cnfStyle w:val="000000100000"/>
          <w:trHeight w:val="885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Оформление выставок, создание презентаций, по вопросам ФГОС ДО, по вопр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 организации сюжетно – ролевых игр и по развитию изобразительных сп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собностей и творческих замыслов детей в процессе рисования.</w:t>
            </w:r>
          </w:p>
        </w:tc>
        <w:tc>
          <w:tcPr>
            <w:tcW w:w="2816" w:type="dxa"/>
          </w:tcPr>
          <w:p w:rsidR="00FA4ED2" w:rsidRPr="008F63CE" w:rsidRDefault="00540469" w:rsidP="00540469">
            <w:pPr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540469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т. воспитатель</w:t>
            </w:r>
          </w:p>
          <w:p w:rsidR="00FA4ED2" w:rsidRPr="008F63CE" w:rsidRDefault="00540469" w:rsidP="0079544E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       в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се педагоги</w:t>
            </w:r>
          </w:p>
        </w:tc>
      </w:tr>
      <w:tr w:rsidR="008F63CE" w:rsidRPr="008F63CE" w:rsidTr="00C23B73">
        <w:trPr>
          <w:trHeight w:val="582"/>
        </w:trPr>
        <w:tc>
          <w:tcPr>
            <w:cnfStyle w:val="001000000000"/>
            <w:tcW w:w="902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cnfStyle w:val="000010000000"/>
            <w:tcW w:w="8561" w:type="dxa"/>
          </w:tcPr>
          <w:p w:rsidR="00FA4ED2" w:rsidRPr="008F63CE" w:rsidRDefault="00FA4ED2" w:rsidP="0079544E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Индивидуальные консуль</w:t>
            </w:r>
            <w:r w:rsidR="00540469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тации педагогам по вопросам индивидуализации д</w:t>
            </w:r>
            <w:r w:rsidR="00540469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540469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школьников.</w:t>
            </w:r>
          </w:p>
        </w:tc>
        <w:tc>
          <w:tcPr>
            <w:tcW w:w="2816" w:type="dxa"/>
          </w:tcPr>
          <w:p w:rsidR="00FA4ED2" w:rsidRPr="008F63CE" w:rsidRDefault="00540469" w:rsidP="00540469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r w:rsidR="00FA4ED2" w:rsidRPr="008F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года</w:t>
            </w:r>
          </w:p>
        </w:tc>
        <w:tc>
          <w:tcPr>
            <w:cnfStyle w:val="000100000000"/>
            <w:tcW w:w="3165" w:type="dxa"/>
          </w:tcPr>
          <w:p w:rsidR="00FA4ED2" w:rsidRPr="008F63CE" w:rsidRDefault="00540469" w:rsidP="00540469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="00FA4ED2" w:rsidRPr="008F63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т. воспитатель</w:t>
            </w:r>
          </w:p>
          <w:p w:rsidR="00FA4ED2" w:rsidRPr="008F63CE" w:rsidRDefault="00FA4ED2" w:rsidP="0079544E">
            <w:pPr>
              <w:ind w:firstLine="70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F63CE" w:rsidRPr="00C23B73" w:rsidTr="008F63CE">
        <w:trPr>
          <w:cnfStyle w:val="010000000000"/>
          <w:trHeight w:val="902"/>
        </w:trPr>
        <w:tc>
          <w:tcPr>
            <w:cnfStyle w:val="001000000000"/>
            <w:tcW w:w="902" w:type="dxa"/>
          </w:tcPr>
          <w:p w:rsidR="00FA4ED2" w:rsidRPr="00C23B73" w:rsidRDefault="00FA4ED2" w:rsidP="0079544E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23B7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8561" w:type="dxa"/>
          </w:tcPr>
          <w:p w:rsidR="00FA4ED2" w:rsidRPr="00C23B73" w:rsidRDefault="00FA4ED2" w:rsidP="0079544E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Работа творческо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й  группы педагогов по проведению оценки состояния и усл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вий осуществления образовательной деятельности в рамках реализации части образовательной программы дошкольного образования, формируемой участн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ками образовательных отношений в  3 областях: экологическое, патриотическое и художественно-эстетическое воспитание дошкольников (парциальные пр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="008F63CE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граммы ДОУ)</w:t>
            </w:r>
          </w:p>
        </w:tc>
        <w:tc>
          <w:tcPr>
            <w:tcW w:w="2816" w:type="dxa"/>
          </w:tcPr>
          <w:p w:rsidR="00FA4ED2" w:rsidRPr="00C23B73" w:rsidRDefault="008F63CE" w:rsidP="00540469">
            <w:pPr>
              <w:jc w:val="center"/>
              <w:cnfStyle w:val="01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август-ноябрь</w:t>
            </w:r>
          </w:p>
        </w:tc>
        <w:tc>
          <w:tcPr>
            <w:cnfStyle w:val="000100000000"/>
            <w:tcW w:w="3165" w:type="dxa"/>
          </w:tcPr>
          <w:p w:rsidR="00FA4ED2" w:rsidRPr="00C23B73" w:rsidRDefault="00540469" w:rsidP="0079544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="00FA4ED2"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т. воспитатель,</w:t>
            </w:r>
          </w:p>
          <w:p w:rsidR="00FA4ED2" w:rsidRPr="00C23B73" w:rsidRDefault="00FA4ED2" w:rsidP="00540469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творческая группа педаг</w:t>
            </w:r>
            <w:r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C23B7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гов</w:t>
            </w:r>
          </w:p>
        </w:tc>
      </w:tr>
    </w:tbl>
    <w:p w:rsidR="00C23B73" w:rsidRPr="00BD673A" w:rsidRDefault="00C23B73" w:rsidP="00C23B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lastRenderedPageBreak/>
        <w:t>Сентябрь</w:t>
      </w:r>
    </w:p>
    <w:tbl>
      <w:tblPr>
        <w:tblStyle w:val="1-6"/>
        <w:tblW w:w="15725" w:type="dxa"/>
        <w:tblLayout w:type="fixed"/>
        <w:tblLook w:val="01E0"/>
      </w:tblPr>
      <w:tblGrid>
        <w:gridCol w:w="3794"/>
        <w:gridCol w:w="5137"/>
        <w:gridCol w:w="1630"/>
        <w:gridCol w:w="2163"/>
        <w:gridCol w:w="3001"/>
      </w:tblGrid>
      <w:tr w:rsidR="00C23B73" w:rsidRPr="00C23B73" w:rsidTr="00C35F42">
        <w:trPr>
          <w:cnfStyle w:val="100000000000"/>
          <w:trHeight w:val="474"/>
        </w:trPr>
        <w:tc>
          <w:tcPr>
            <w:cnfStyle w:val="001000000000"/>
            <w:tcW w:w="3794" w:type="dxa"/>
          </w:tcPr>
          <w:p w:rsidR="00C23B73" w:rsidRPr="00BD673A" w:rsidRDefault="00C23B73" w:rsidP="00C23B73">
            <w:pPr>
              <w:jc w:val="center"/>
              <w:rPr>
                <w:color w:val="0070C0"/>
                <w:sz w:val="24"/>
                <w:szCs w:val="24"/>
              </w:rPr>
            </w:pPr>
            <w:r w:rsidRPr="00BD673A">
              <w:rPr>
                <w:color w:val="0070C0"/>
                <w:sz w:val="24"/>
                <w:szCs w:val="24"/>
              </w:rPr>
              <w:t>Психолого-методическое обе</w:t>
            </w:r>
            <w:r w:rsidRPr="00BD673A">
              <w:rPr>
                <w:color w:val="0070C0"/>
                <w:sz w:val="24"/>
                <w:szCs w:val="24"/>
              </w:rPr>
              <w:t>с</w:t>
            </w:r>
            <w:r w:rsidRPr="00BD673A">
              <w:rPr>
                <w:color w:val="0070C0"/>
                <w:sz w:val="24"/>
                <w:szCs w:val="24"/>
              </w:rPr>
              <w:t>печение мероприятий</w:t>
            </w:r>
          </w:p>
        </w:tc>
        <w:tc>
          <w:tcPr>
            <w:cnfStyle w:val="000010000000"/>
            <w:tcW w:w="5137" w:type="dxa"/>
          </w:tcPr>
          <w:p w:rsidR="00C23B73" w:rsidRPr="00BD673A" w:rsidRDefault="00C23B73" w:rsidP="00C23B73">
            <w:pPr>
              <w:spacing w:before="120"/>
              <w:jc w:val="center"/>
              <w:rPr>
                <w:color w:val="0070C0"/>
                <w:sz w:val="24"/>
                <w:szCs w:val="24"/>
              </w:rPr>
            </w:pPr>
            <w:r w:rsidRPr="00BD673A">
              <w:rPr>
                <w:color w:val="0070C0"/>
                <w:sz w:val="24"/>
                <w:szCs w:val="24"/>
              </w:rPr>
              <w:t>Педсоветы, консилиумы, «круглые столы»</w:t>
            </w:r>
          </w:p>
        </w:tc>
        <w:tc>
          <w:tcPr>
            <w:tcW w:w="1630" w:type="dxa"/>
          </w:tcPr>
          <w:p w:rsidR="00C23B73" w:rsidRPr="00BD673A" w:rsidRDefault="00C23B73" w:rsidP="00C23B73">
            <w:pPr>
              <w:jc w:val="center"/>
              <w:cnfStyle w:val="100000000000"/>
              <w:rPr>
                <w:color w:val="0070C0"/>
                <w:sz w:val="24"/>
                <w:szCs w:val="24"/>
              </w:rPr>
            </w:pPr>
            <w:r w:rsidRPr="00BD673A">
              <w:rPr>
                <w:color w:val="0070C0"/>
                <w:sz w:val="24"/>
                <w:szCs w:val="24"/>
              </w:rPr>
              <w:t>Семинары, практикумы</w:t>
            </w:r>
          </w:p>
        </w:tc>
        <w:tc>
          <w:tcPr>
            <w:cnfStyle w:val="000010000000"/>
            <w:tcW w:w="2163" w:type="dxa"/>
          </w:tcPr>
          <w:p w:rsidR="00C23B73" w:rsidRPr="00BD673A" w:rsidRDefault="00C23B73" w:rsidP="00C23B73">
            <w:pPr>
              <w:jc w:val="center"/>
              <w:rPr>
                <w:color w:val="0070C0"/>
                <w:sz w:val="24"/>
                <w:szCs w:val="24"/>
              </w:rPr>
            </w:pPr>
            <w:r w:rsidRPr="00BD673A">
              <w:rPr>
                <w:color w:val="0070C0"/>
                <w:sz w:val="24"/>
                <w:szCs w:val="24"/>
              </w:rPr>
              <w:t>Открытые мер</w:t>
            </w:r>
            <w:r w:rsidRPr="00BD673A">
              <w:rPr>
                <w:color w:val="0070C0"/>
                <w:sz w:val="24"/>
                <w:szCs w:val="24"/>
              </w:rPr>
              <w:t>о</w:t>
            </w:r>
            <w:r w:rsidRPr="00BD673A">
              <w:rPr>
                <w:color w:val="0070C0"/>
                <w:sz w:val="24"/>
                <w:szCs w:val="24"/>
              </w:rPr>
              <w:t>приятия</w:t>
            </w:r>
          </w:p>
        </w:tc>
        <w:tc>
          <w:tcPr>
            <w:cnfStyle w:val="000100000000"/>
            <w:tcW w:w="3001" w:type="dxa"/>
          </w:tcPr>
          <w:p w:rsidR="00C23B73" w:rsidRPr="00BD673A" w:rsidRDefault="00C23B73" w:rsidP="00C23B73">
            <w:pPr>
              <w:spacing w:before="120"/>
              <w:jc w:val="center"/>
              <w:rPr>
                <w:color w:val="0070C0"/>
                <w:sz w:val="24"/>
                <w:szCs w:val="24"/>
              </w:rPr>
            </w:pPr>
            <w:r w:rsidRPr="00BD673A">
              <w:rPr>
                <w:color w:val="0070C0"/>
                <w:sz w:val="24"/>
                <w:szCs w:val="24"/>
              </w:rPr>
              <w:t>Консультации</w:t>
            </w:r>
          </w:p>
        </w:tc>
      </w:tr>
      <w:tr w:rsidR="00C23B73" w:rsidRPr="00C23B73" w:rsidTr="00C35F42">
        <w:trPr>
          <w:cnfStyle w:val="000000100000"/>
          <w:trHeight w:val="168"/>
        </w:trPr>
        <w:tc>
          <w:tcPr>
            <w:cnfStyle w:val="001000000000"/>
            <w:tcW w:w="3794" w:type="dxa"/>
          </w:tcPr>
          <w:p w:rsidR="00C23B73" w:rsidRPr="00C23B73" w:rsidRDefault="00C23B73" w:rsidP="00C23B73">
            <w:pPr>
              <w:jc w:val="center"/>
              <w:rPr>
                <w:sz w:val="24"/>
                <w:szCs w:val="24"/>
              </w:rPr>
            </w:pPr>
            <w:r w:rsidRPr="00C23B73">
              <w:rPr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5137" w:type="dxa"/>
          </w:tcPr>
          <w:p w:rsidR="00C23B73" w:rsidRPr="00C23B73" w:rsidRDefault="00C23B73" w:rsidP="00C23B73">
            <w:pPr>
              <w:jc w:val="center"/>
              <w:rPr>
                <w:b/>
                <w:sz w:val="24"/>
                <w:szCs w:val="24"/>
              </w:rPr>
            </w:pPr>
            <w:r w:rsidRPr="00C23B7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C23B73" w:rsidRPr="00C23B73" w:rsidRDefault="00C23B73" w:rsidP="00C23B73">
            <w:pPr>
              <w:cnfStyle w:val="000000100000"/>
              <w:rPr>
                <w:b/>
                <w:sz w:val="24"/>
                <w:szCs w:val="24"/>
              </w:rPr>
            </w:pPr>
            <w:r w:rsidRPr="00C23B73">
              <w:rPr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163" w:type="dxa"/>
          </w:tcPr>
          <w:p w:rsidR="00C23B73" w:rsidRPr="00C23B73" w:rsidRDefault="00C23B73" w:rsidP="00C23B73">
            <w:pPr>
              <w:jc w:val="center"/>
              <w:rPr>
                <w:b/>
                <w:sz w:val="24"/>
                <w:szCs w:val="24"/>
              </w:rPr>
            </w:pPr>
            <w:r w:rsidRPr="00C23B73">
              <w:rPr>
                <w:b/>
                <w:sz w:val="24"/>
                <w:szCs w:val="24"/>
              </w:rPr>
              <w:t>4</w:t>
            </w:r>
          </w:p>
        </w:tc>
        <w:tc>
          <w:tcPr>
            <w:cnfStyle w:val="000100000000"/>
            <w:tcW w:w="3001" w:type="dxa"/>
          </w:tcPr>
          <w:p w:rsidR="00C23B73" w:rsidRPr="00C23B73" w:rsidRDefault="00C23B73" w:rsidP="00C23B73">
            <w:pPr>
              <w:jc w:val="center"/>
              <w:rPr>
                <w:sz w:val="24"/>
                <w:szCs w:val="24"/>
                <w:lang w:val="en-US"/>
              </w:rPr>
            </w:pPr>
            <w:r w:rsidRPr="00C23B73">
              <w:rPr>
                <w:sz w:val="24"/>
                <w:szCs w:val="24"/>
                <w:lang w:val="en-US"/>
              </w:rPr>
              <w:t>5</w:t>
            </w:r>
          </w:p>
        </w:tc>
      </w:tr>
      <w:tr w:rsidR="00C23B73" w:rsidRPr="00C23B73" w:rsidTr="00C35F42">
        <w:trPr>
          <w:cnfStyle w:val="010000000000"/>
          <w:trHeight w:val="2656"/>
        </w:trPr>
        <w:tc>
          <w:tcPr>
            <w:cnfStyle w:val="001000000000"/>
            <w:tcW w:w="3794" w:type="dxa"/>
          </w:tcPr>
          <w:p w:rsidR="00C23B73" w:rsidRPr="0045331D" w:rsidRDefault="00C23B73" w:rsidP="00C60452">
            <w:pPr>
              <w:spacing w:line="240" w:lineRule="exact"/>
              <w:textAlignment w:val="baseline"/>
            </w:pPr>
            <w:r w:rsidRPr="0045331D">
              <w:t>Подг</w:t>
            </w:r>
            <w:r w:rsidR="005F098D">
              <w:t>отовка материалов к пед. совету: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Изучение нормативных докуме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н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тов по реализации ФГОС ДО (с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а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мообразование педагогов)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Подготовка и оформление док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у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ментации по организации образ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о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вательного процесса в ДОУ.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Оснащение и пополнение мат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е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риалами методического кабин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е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та.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Систематизация библиотеки программно- методической лит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е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ратуры во всех возрастных гру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п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пах по ФГОС ДО.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Обновление групп предметно-игровым оборудованием.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Подготовка к смотру готовн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о</w:t>
            </w:r>
            <w:r w:rsidRPr="0045331D">
              <w:rPr>
                <w:rFonts w:ascii="Times New Roman" w:eastAsia="Times New Roman" w:hAnsi="Times New Roman"/>
                <w:b w:val="0"/>
                <w:i/>
              </w:rPr>
              <w:t>сти ДОУ к началу учебного года.</w:t>
            </w:r>
          </w:p>
          <w:p w:rsidR="00626097" w:rsidRPr="0045331D" w:rsidRDefault="00626097" w:rsidP="00150575">
            <w:pPr>
              <w:pStyle w:val="a5"/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exact"/>
              <w:ind w:right="-108"/>
              <w:rPr>
                <w:rFonts w:ascii="Times New Roman" w:eastAsia="Times New Roman" w:hAnsi="Times New Roman"/>
                <w:b w:val="0"/>
                <w:i/>
              </w:rPr>
            </w:pPr>
            <w:r w:rsidRPr="0045331D">
              <w:rPr>
                <w:rFonts w:ascii="Times New Roman" w:eastAsia="Times New Roman" w:hAnsi="Times New Roman"/>
                <w:b w:val="0"/>
                <w:i/>
              </w:rPr>
              <w:t>Подготовка отчётов о работе в летний оздоровительный период.</w:t>
            </w:r>
          </w:p>
          <w:p w:rsidR="00415DD7" w:rsidRPr="00415DD7" w:rsidRDefault="00415DD7" w:rsidP="00C60452">
            <w:pPr>
              <w:tabs>
                <w:tab w:val="num" w:pos="252"/>
              </w:tabs>
              <w:spacing w:line="240" w:lineRule="exact"/>
              <w:ind w:left="360" w:right="-108"/>
              <w:jc w:val="center"/>
              <w:rPr>
                <w:i/>
                <w:sz w:val="24"/>
                <w:szCs w:val="24"/>
              </w:rPr>
            </w:pPr>
            <w:r w:rsidRPr="00415DD7">
              <w:rPr>
                <w:i/>
                <w:sz w:val="24"/>
                <w:szCs w:val="24"/>
              </w:rPr>
              <w:t>август</w:t>
            </w:r>
          </w:p>
          <w:p w:rsidR="00626097" w:rsidRDefault="00626097" w:rsidP="00C60452">
            <w:pPr>
              <w:tabs>
                <w:tab w:val="num" w:pos="252"/>
              </w:tabs>
              <w:spacing w:line="240" w:lineRule="exact"/>
              <w:ind w:right="-108"/>
              <w:rPr>
                <w:b w:val="0"/>
                <w:sz w:val="24"/>
                <w:szCs w:val="24"/>
              </w:rPr>
            </w:pPr>
          </w:p>
          <w:p w:rsidR="00C23B73" w:rsidRPr="005F098D" w:rsidRDefault="00C23B73" w:rsidP="005F098D">
            <w:pPr>
              <w:tabs>
                <w:tab w:val="num" w:pos="252"/>
              </w:tabs>
              <w:spacing w:line="240" w:lineRule="exact"/>
              <w:ind w:right="-108"/>
              <w:jc w:val="both"/>
            </w:pPr>
            <w:r w:rsidRPr="005F098D">
              <w:t xml:space="preserve">ПМПк: </w:t>
            </w:r>
            <w:r w:rsidRPr="005F098D">
              <w:rPr>
                <w:u w:val="single"/>
              </w:rPr>
              <w:t>«Комплексное психолого-педагогическое сопровождение детей ОВЗ в условиях ДОУ»</w:t>
            </w:r>
          </w:p>
          <w:p w:rsidR="00C23B73" w:rsidRPr="005F098D" w:rsidRDefault="00C23B73" w:rsidP="005F098D">
            <w:pPr>
              <w:spacing w:line="240" w:lineRule="exact"/>
              <w:ind w:right="-108"/>
              <w:jc w:val="both"/>
              <w:rPr>
                <w:b w:val="0"/>
                <w:i/>
              </w:rPr>
            </w:pPr>
            <w:r w:rsidRPr="005F098D">
              <w:rPr>
                <w:b w:val="0"/>
              </w:rPr>
              <w:t xml:space="preserve">Цель: </w:t>
            </w:r>
            <w:r w:rsidRPr="005F098D">
              <w:rPr>
                <w:b w:val="0"/>
                <w:i/>
              </w:rPr>
              <w:t>выявление психологических особе</w:t>
            </w:r>
            <w:r w:rsidRPr="005F098D">
              <w:rPr>
                <w:b w:val="0"/>
                <w:i/>
              </w:rPr>
              <w:t>н</w:t>
            </w:r>
            <w:r w:rsidRPr="005F098D">
              <w:rPr>
                <w:b w:val="0"/>
                <w:i/>
              </w:rPr>
              <w:t>ностей детей ОВЗ и «группы риска»</w:t>
            </w:r>
          </w:p>
          <w:p w:rsidR="00C23B73" w:rsidRPr="005F098D" w:rsidRDefault="00CA10BE" w:rsidP="005F098D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ind w:right="-108"/>
              <w:jc w:val="both"/>
              <w:rPr>
                <w:b w:val="0"/>
                <w:shd w:val="clear" w:color="auto" w:fill="FFDAC7"/>
              </w:rPr>
            </w:pPr>
            <w:r w:rsidRPr="005F098D">
              <w:rPr>
                <w:b w:val="0"/>
              </w:rPr>
              <w:t>1.Система работы ПМПк на 2018-2019</w:t>
            </w:r>
            <w:r w:rsidR="00C23B73" w:rsidRPr="005F098D">
              <w:rPr>
                <w:b w:val="0"/>
              </w:rPr>
              <w:t xml:space="preserve"> учебный год</w:t>
            </w:r>
          </w:p>
          <w:p w:rsidR="00C23B73" w:rsidRPr="005F098D" w:rsidRDefault="00C23B73" w:rsidP="005F098D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ind w:right="-108"/>
              <w:jc w:val="both"/>
              <w:rPr>
                <w:b w:val="0"/>
              </w:rPr>
            </w:pPr>
            <w:r w:rsidRPr="005F098D">
              <w:rPr>
                <w:b w:val="0"/>
              </w:rPr>
              <w:t>2.Оформление нормативно-правовой д</w:t>
            </w:r>
            <w:r w:rsidRPr="005F098D">
              <w:rPr>
                <w:b w:val="0"/>
              </w:rPr>
              <w:t>о</w:t>
            </w:r>
            <w:r w:rsidRPr="005F098D">
              <w:rPr>
                <w:b w:val="0"/>
              </w:rPr>
              <w:t>кументации, регламентирующей деятел</w:t>
            </w:r>
            <w:r w:rsidRPr="005F098D">
              <w:rPr>
                <w:b w:val="0"/>
              </w:rPr>
              <w:t>ь</w:t>
            </w:r>
            <w:r w:rsidRPr="005F098D">
              <w:rPr>
                <w:b w:val="0"/>
              </w:rPr>
              <w:t>ность ПМПк в предстоящем учебном году.</w:t>
            </w:r>
          </w:p>
          <w:p w:rsidR="00CA10BE" w:rsidRPr="005F098D" w:rsidRDefault="00CA10BE" w:rsidP="005F098D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ind w:right="-108"/>
              <w:jc w:val="both"/>
              <w:rPr>
                <w:b w:val="0"/>
              </w:rPr>
            </w:pPr>
            <w:r w:rsidRPr="005F098D">
              <w:rPr>
                <w:b w:val="0"/>
              </w:rPr>
              <w:t>3. Результаты обследования детей в начале учебного года.</w:t>
            </w:r>
          </w:p>
          <w:p w:rsidR="00CA10BE" w:rsidRPr="005F098D" w:rsidRDefault="00CA10BE" w:rsidP="005F098D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ind w:right="-108"/>
              <w:jc w:val="both"/>
              <w:rPr>
                <w:b w:val="0"/>
                <w:shd w:val="clear" w:color="auto" w:fill="FFDAC7"/>
              </w:rPr>
            </w:pPr>
            <w:r w:rsidRPr="005F098D">
              <w:rPr>
                <w:b w:val="0"/>
              </w:rPr>
              <w:t xml:space="preserve">4. Предметно-развивающей среды групп для детей с нарушением речи как средство формирования общей культуры личности </w:t>
            </w:r>
            <w:r w:rsidRPr="005F098D">
              <w:rPr>
                <w:b w:val="0"/>
              </w:rPr>
              <w:lastRenderedPageBreak/>
              <w:t>детей, развитие их социальных, нравс</w:t>
            </w:r>
            <w:r w:rsidRPr="005F098D">
              <w:rPr>
                <w:b w:val="0"/>
              </w:rPr>
              <w:t>т</w:t>
            </w:r>
            <w:r w:rsidRPr="005F098D">
              <w:rPr>
                <w:b w:val="0"/>
              </w:rPr>
              <w:t>венных, эстетических, интеллектуальных, физических качеств, инициативности, с</w:t>
            </w:r>
            <w:r w:rsidRPr="005F098D">
              <w:rPr>
                <w:b w:val="0"/>
              </w:rPr>
              <w:t>а</w:t>
            </w:r>
            <w:r w:rsidRPr="005F098D">
              <w:rPr>
                <w:b w:val="0"/>
              </w:rPr>
              <w:t>мостоятельности и ответственности р</w:t>
            </w:r>
            <w:r w:rsidRPr="005F098D">
              <w:rPr>
                <w:b w:val="0"/>
              </w:rPr>
              <w:t>е</w:t>
            </w:r>
            <w:r w:rsidRPr="005F098D">
              <w:rPr>
                <w:b w:val="0"/>
              </w:rPr>
              <w:t>бенка, формирование предпосылок уче</w:t>
            </w:r>
            <w:r w:rsidRPr="005F098D">
              <w:rPr>
                <w:b w:val="0"/>
              </w:rPr>
              <w:t>б</w:t>
            </w:r>
            <w:r w:rsidRPr="005F098D">
              <w:rPr>
                <w:b w:val="0"/>
              </w:rPr>
              <w:t>ной деятельности;</w:t>
            </w:r>
          </w:p>
          <w:p w:rsidR="00C23B73" w:rsidRPr="005F098D" w:rsidRDefault="00CA10BE" w:rsidP="005F098D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ind w:right="-108"/>
              <w:jc w:val="both"/>
              <w:rPr>
                <w:b w:val="0"/>
                <w:shd w:val="clear" w:color="auto" w:fill="FFDAC7"/>
              </w:rPr>
            </w:pPr>
            <w:r w:rsidRPr="005F098D">
              <w:rPr>
                <w:b w:val="0"/>
              </w:rPr>
              <w:t>5</w:t>
            </w:r>
            <w:r w:rsidR="00C23B73" w:rsidRPr="005F098D">
              <w:rPr>
                <w:b w:val="0"/>
              </w:rPr>
              <w:t>.Составление, разработка и утверждение планов индивидуально – ориентирова</w:t>
            </w:r>
            <w:r w:rsidR="00C23B73" w:rsidRPr="005F098D">
              <w:rPr>
                <w:b w:val="0"/>
              </w:rPr>
              <w:t>н</w:t>
            </w:r>
            <w:r w:rsidR="00C23B73" w:rsidRPr="005F098D">
              <w:rPr>
                <w:b w:val="0"/>
              </w:rPr>
              <w:t>ных коррекционных мероприятий и инд</w:t>
            </w:r>
            <w:r w:rsidR="00C23B73" w:rsidRPr="005F098D">
              <w:rPr>
                <w:b w:val="0"/>
              </w:rPr>
              <w:t>и</w:t>
            </w:r>
            <w:r w:rsidR="00C23B73" w:rsidRPr="005F098D">
              <w:rPr>
                <w:b w:val="0"/>
              </w:rPr>
              <w:t>видуальных программ развития (индив</w:t>
            </w:r>
            <w:r w:rsidR="00C23B73" w:rsidRPr="005F098D">
              <w:rPr>
                <w:b w:val="0"/>
              </w:rPr>
              <w:t>и</w:t>
            </w:r>
            <w:r w:rsidR="00C23B73" w:rsidRPr="005F098D">
              <w:rPr>
                <w:b w:val="0"/>
              </w:rPr>
              <w:t>дуального маршрута)</w:t>
            </w:r>
          </w:p>
          <w:p w:rsidR="00C23B73" w:rsidRPr="005F098D" w:rsidRDefault="00CA10BE" w:rsidP="005F098D">
            <w:pPr>
              <w:tabs>
                <w:tab w:val="num" w:pos="252"/>
              </w:tabs>
              <w:spacing w:line="240" w:lineRule="exact"/>
              <w:ind w:right="-108"/>
              <w:jc w:val="both"/>
              <w:rPr>
                <w:b w:val="0"/>
              </w:rPr>
            </w:pPr>
            <w:r w:rsidRPr="005F098D">
              <w:rPr>
                <w:b w:val="0"/>
              </w:rPr>
              <w:t>6</w:t>
            </w:r>
            <w:r w:rsidR="00C23B73" w:rsidRPr="005F098D">
              <w:rPr>
                <w:b w:val="0"/>
              </w:rPr>
              <w:t>.Работа по сохранению, укреплению и восстановлению здоровья детей в услов</w:t>
            </w:r>
            <w:r w:rsidR="00C23B73" w:rsidRPr="005F098D">
              <w:rPr>
                <w:b w:val="0"/>
              </w:rPr>
              <w:t>и</w:t>
            </w:r>
            <w:r w:rsidR="00C23B73" w:rsidRPr="005F098D">
              <w:rPr>
                <w:b w:val="0"/>
              </w:rPr>
              <w:t>ях ДОУ</w:t>
            </w:r>
          </w:p>
          <w:p w:rsidR="00C23B73" w:rsidRPr="005F098D" w:rsidRDefault="00CA10BE" w:rsidP="005F098D">
            <w:pPr>
              <w:tabs>
                <w:tab w:val="num" w:pos="252"/>
              </w:tabs>
              <w:spacing w:line="240" w:lineRule="exact"/>
              <w:ind w:right="-108"/>
              <w:jc w:val="right"/>
              <w:rPr>
                <w:b w:val="0"/>
                <w:sz w:val="18"/>
                <w:szCs w:val="18"/>
              </w:rPr>
            </w:pPr>
            <w:r w:rsidRPr="005F098D">
              <w:rPr>
                <w:b w:val="0"/>
                <w:i/>
                <w:sz w:val="18"/>
                <w:szCs w:val="18"/>
              </w:rPr>
              <w:t>Отв. педагог-психолог, логопеды</w:t>
            </w:r>
          </w:p>
        </w:tc>
        <w:tc>
          <w:tcPr>
            <w:cnfStyle w:val="000010000000"/>
            <w:tcW w:w="5137" w:type="dxa"/>
          </w:tcPr>
          <w:p w:rsidR="00C23B73" w:rsidRPr="005F098D" w:rsidRDefault="00DF1B41" w:rsidP="005F098D">
            <w:pPr>
              <w:ind w:right="-108"/>
              <w:jc w:val="both"/>
              <w:rPr>
                <w:u w:val="single"/>
              </w:rPr>
            </w:pPr>
            <w:r w:rsidRPr="005F098D">
              <w:rPr>
                <w:u w:val="single"/>
              </w:rPr>
              <w:lastRenderedPageBreak/>
              <w:t xml:space="preserve">* </w:t>
            </w:r>
            <w:r w:rsidR="00C23B73" w:rsidRPr="005F098D">
              <w:rPr>
                <w:u w:val="single"/>
              </w:rPr>
              <w:t>Педсовет № 1 (установочн</w:t>
            </w:r>
            <w:r w:rsidR="00422C50" w:rsidRPr="005F098D">
              <w:rPr>
                <w:u w:val="single"/>
              </w:rPr>
              <w:t xml:space="preserve">ый) </w:t>
            </w:r>
            <w:r w:rsidR="002816F0" w:rsidRPr="005F098D">
              <w:rPr>
                <w:u w:val="single"/>
              </w:rPr>
              <w:t>«Думаем, планируем, решаем…</w:t>
            </w:r>
            <w:r w:rsidR="00C23B73" w:rsidRPr="005F098D">
              <w:rPr>
                <w:u w:val="single"/>
              </w:rPr>
              <w:t>»</w:t>
            </w:r>
          </w:p>
          <w:p w:rsidR="00C23B73" w:rsidRPr="005F098D" w:rsidRDefault="002816F0" w:rsidP="005F098D">
            <w:pPr>
              <w:ind w:right="-108"/>
              <w:jc w:val="both"/>
              <w:rPr>
                <w:b w:val="0"/>
              </w:rPr>
            </w:pPr>
            <w:r w:rsidRPr="005F098D">
              <w:rPr>
                <w:b w:val="0"/>
              </w:rPr>
              <w:t>Форма: конференция</w:t>
            </w:r>
          </w:p>
          <w:p w:rsidR="00C23B73" w:rsidRPr="005F098D" w:rsidRDefault="00C23B73" w:rsidP="005F098D">
            <w:pPr>
              <w:spacing w:line="240" w:lineRule="exact"/>
              <w:jc w:val="both"/>
              <w:textAlignment w:val="baseline"/>
              <w:rPr>
                <w:b w:val="0"/>
                <w:i/>
                <w:sz w:val="18"/>
                <w:szCs w:val="18"/>
                <w:bdr w:val="none" w:sz="0" w:space="0" w:color="auto" w:frame="1"/>
              </w:rPr>
            </w:pPr>
            <w:r w:rsidRPr="005F098D">
              <w:rPr>
                <w:b w:val="0"/>
                <w:sz w:val="18"/>
                <w:szCs w:val="18"/>
              </w:rPr>
              <w:t xml:space="preserve">Цель: </w:t>
            </w:r>
            <w:r w:rsidR="002816F0" w:rsidRPr="005F098D">
              <w:rPr>
                <w:b w:val="0"/>
                <w:i/>
                <w:sz w:val="18"/>
                <w:szCs w:val="18"/>
              </w:rPr>
              <w:t xml:space="preserve">организация деятельности педагогического коллектива в 2018-2019 </w:t>
            </w:r>
            <w:r w:rsidRPr="005F098D">
              <w:rPr>
                <w:b w:val="0"/>
                <w:i/>
                <w:sz w:val="18"/>
                <w:szCs w:val="18"/>
              </w:rPr>
              <w:t>учебном году</w:t>
            </w:r>
            <w:r w:rsidR="002816F0" w:rsidRPr="005F098D">
              <w:rPr>
                <w:b w:val="0"/>
                <w:i/>
                <w:sz w:val="18"/>
                <w:szCs w:val="18"/>
              </w:rPr>
              <w:t xml:space="preserve">, </w:t>
            </w:r>
            <w:r w:rsidR="002816F0" w:rsidRPr="005F098D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обсуждение стратегии на новый учебный год.</w:t>
            </w:r>
          </w:p>
          <w:p w:rsidR="00C23B73" w:rsidRPr="005F098D" w:rsidRDefault="00C23B73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ПОВЕСТКА ДНЯ:</w:t>
            </w:r>
          </w:p>
          <w:p w:rsidR="00422C50" w:rsidRPr="005F098D" w:rsidRDefault="00422C5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</w:rPr>
              <w:t>Утверждение повестки дня Педагогического Совета:</w:t>
            </w:r>
          </w:p>
          <w:p w:rsidR="002816F0" w:rsidRPr="005F098D" w:rsidRDefault="002816F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1. Анализ работы за летний – оздоровительный</w:t>
            </w:r>
          </w:p>
          <w:p w:rsidR="00415DD7" w:rsidRPr="005F098D" w:rsidRDefault="002816F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период</w:t>
            </w:r>
            <w:r w:rsidR="00DA6266" w:rsidRPr="005F098D">
              <w:rPr>
                <w:b w:val="0"/>
                <w:bdr w:val="none" w:sz="0" w:space="0" w:color="auto" w:frame="1"/>
              </w:rPr>
              <w:t>.</w:t>
            </w:r>
          </w:p>
          <w:p w:rsidR="002816F0" w:rsidRPr="005F098D" w:rsidRDefault="00415DD7" w:rsidP="005F098D">
            <w:pPr>
              <w:spacing w:line="240" w:lineRule="exact"/>
              <w:jc w:val="right"/>
              <w:textAlignment w:val="baseline"/>
              <w:rPr>
                <w:b w:val="0"/>
                <w:i/>
                <w:sz w:val="18"/>
                <w:szCs w:val="18"/>
                <w:bdr w:val="none" w:sz="0" w:space="0" w:color="auto" w:frame="1"/>
              </w:rPr>
            </w:pPr>
            <w:r w:rsidRPr="005F098D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 xml:space="preserve">Отв: </w:t>
            </w:r>
            <w:r w:rsidR="002816F0" w:rsidRPr="005F098D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пре</w:t>
            </w:r>
            <w:r w:rsidRPr="005F098D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 xml:space="preserve">зентаций воспитателей </w:t>
            </w:r>
          </w:p>
          <w:p w:rsidR="002816F0" w:rsidRPr="005F098D" w:rsidRDefault="002816F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2. Ознакомление педагогического коллектива с</w:t>
            </w:r>
          </w:p>
          <w:p w:rsidR="002816F0" w:rsidRPr="005F098D" w:rsidRDefault="002816F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проектом годового плана, режима пребывания</w:t>
            </w:r>
          </w:p>
          <w:p w:rsidR="002816F0" w:rsidRPr="005F098D" w:rsidRDefault="002816F0" w:rsidP="005F098D">
            <w:pPr>
              <w:spacing w:line="240" w:lineRule="exact"/>
              <w:jc w:val="right"/>
              <w:textAlignment w:val="baseline"/>
              <w:rPr>
                <w:b w:val="0"/>
                <w:sz w:val="18"/>
                <w:szCs w:val="18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детей, расписания НОД на 2018-2019</w:t>
            </w:r>
            <w:r w:rsidR="00415DD7" w:rsidRPr="005F098D">
              <w:rPr>
                <w:b w:val="0"/>
                <w:bdr w:val="none" w:sz="0" w:space="0" w:color="auto" w:frame="1"/>
              </w:rPr>
              <w:t xml:space="preserve"> учебный год.</w:t>
            </w:r>
            <w:r w:rsidR="00415DD7" w:rsidRPr="005F098D">
              <w:rPr>
                <w:b w:val="0"/>
                <w:i/>
                <w:sz w:val="18"/>
                <w:szCs w:val="18"/>
              </w:rPr>
              <w:t>Отв. зав. Т.П.Терентьева</w:t>
            </w:r>
          </w:p>
          <w:p w:rsidR="002816F0" w:rsidRPr="005F098D" w:rsidRDefault="002816F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 xml:space="preserve">3. </w:t>
            </w:r>
            <w:r w:rsidR="00DA6266" w:rsidRPr="005F098D">
              <w:rPr>
                <w:b w:val="0"/>
                <w:bdr w:val="none" w:sz="0" w:space="0" w:color="auto" w:frame="1"/>
              </w:rPr>
              <w:t>Рассмотрение Программы развития ДОУ на 2018 – 2022 годы.</w:t>
            </w:r>
          </w:p>
          <w:p w:rsidR="00DA6266" w:rsidRPr="005F098D" w:rsidRDefault="00DA6266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4.Рассмотрение основной образовательной программы дошкольного образования ДОУ на 2018- 2019 учебный год (ООП ДО).</w:t>
            </w:r>
          </w:p>
          <w:p w:rsidR="00DA6266" w:rsidRPr="005F098D" w:rsidRDefault="00DA6266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5.Рассмотрение адаптированных образовательных пр</w:t>
            </w:r>
            <w:r w:rsidRPr="005F098D">
              <w:rPr>
                <w:b w:val="0"/>
                <w:bdr w:val="none" w:sz="0" w:space="0" w:color="auto" w:frame="1"/>
              </w:rPr>
              <w:t>о</w:t>
            </w:r>
            <w:r w:rsidRPr="005F098D">
              <w:rPr>
                <w:b w:val="0"/>
                <w:bdr w:val="none" w:sz="0" w:space="0" w:color="auto" w:frame="1"/>
              </w:rPr>
              <w:t>грамм дошкольного образования для детей с ОВЗ.</w:t>
            </w:r>
          </w:p>
          <w:p w:rsidR="00DA6266" w:rsidRPr="005F098D" w:rsidRDefault="00DA6266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 xml:space="preserve">6. </w:t>
            </w:r>
            <w:r w:rsidR="005B18C5" w:rsidRPr="005F098D">
              <w:rPr>
                <w:b w:val="0"/>
                <w:bdr w:val="none" w:sz="0" w:space="0" w:color="auto" w:frame="1"/>
              </w:rPr>
              <w:t>Мониторинг по реализации части образовательной программы дошкольного образования, формируемую участниками образовательных отношений, в трёх обр</w:t>
            </w:r>
            <w:r w:rsidR="005B18C5" w:rsidRPr="005F098D">
              <w:rPr>
                <w:b w:val="0"/>
                <w:bdr w:val="none" w:sz="0" w:space="0" w:color="auto" w:frame="1"/>
              </w:rPr>
              <w:t>а</w:t>
            </w:r>
            <w:r w:rsidR="005B18C5" w:rsidRPr="005F098D">
              <w:rPr>
                <w:b w:val="0"/>
                <w:bdr w:val="none" w:sz="0" w:space="0" w:color="auto" w:frame="1"/>
              </w:rPr>
              <w:t>зовательных областяхи дальнейшие</w:t>
            </w:r>
            <w:r w:rsidR="00DF1B41" w:rsidRPr="005F098D">
              <w:rPr>
                <w:b w:val="0"/>
                <w:bdr w:val="none" w:sz="0" w:space="0" w:color="auto" w:frame="1"/>
              </w:rPr>
              <w:t xml:space="preserve"> планы по реализ</w:t>
            </w:r>
            <w:r w:rsidR="00DF1B41" w:rsidRPr="005F098D">
              <w:rPr>
                <w:b w:val="0"/>
                <w:bdr w:val="none" w:sz="0" w:space="0" w:color="auto" w:frame="1"/>
              </w:rPr>
              <w:t>а</w:t>
            </w:r>
            <w:r w:rsidR="00DF1B41" w:rsidRPr="005F098D">
              <w:rPr>
                <w:b w:val="0"/>
                <w:bdr w:val="none" w:sz="0" w:space="0" w:color="auto" w:frame="1"/>
              </w:rPr>
              <w:t xml:space="preserve">ции вариативных </w:t>
            </w:r>
            <w:r w:rsidR="005B18C5" w:rsidRPr="005F098D">
              <w:rPr>
                <w:b w:val="0"/>
                <w:bdr w:val="none" w:sz="0" w:space="0" w:color="auto" w:frame="1"/>
              </w:rPr>
              <w:t>программ.</w:t>
            </w:r>
          </w:p>
          <w:p w:rsidR="00DA6266" w:rsidRPr="005F098D" w:rsidRDefault="00422C50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7</w:t>
            </w:r>
            <w:r w:rsidR="00DA6266" w:rsidRPr="005F098D">
              <w:rPr>
                <w:b w:val="0"/>
                <w:bdr w:val="none" w:sz="0" w:space="0" w:color="auto" w:frame="1"/>
              </w:rPr>
              <w:t>.Аттестация педагогических работников в 2018 - 2019 учебном году.</w:t>
            </w:r>
          </w:p>
          <w:p w:rsidR="00DA6266" w:rsidRPr="005F098D" w:rsidRDefault="00422C50" w:rsidP="005F098D">
            <w:pPr>
              <w:tabs>
                <w:tab w:val="left" w:pos="317"/>
                <w:tab w:val="left" w:pos="459"/>
              </w:tabs>
              <w:spacing w:line="240" w:lineRule="exact"/>
              <w:ind w:right="-108"/>
              <w:jc w:val="both"/>
              <w:textAlignment w:val="baseline"/>
              <w:rPr>
                <w:b w:val="0"/>
              </w:rPr>
            </w:pPr>
            <w:r w:rsidRPr="005F098D">
              <w:rPr>
                <w:b w:val="0"/>
                <w:bdr w:val="none" w:sz="0" w:space="0" w:color="auto" w:frame="1"/>
              </w:rPr>
              <w:t>8</w:t>
            </w:r>
            <w:r w:rsidR="00DA6266" w:rsidRPr="005F098D">
              <w:rPr>
                <w:b w:val="0"/>
                <w:bdr w:val="none" w:sz="0" w:space="0" w:color="auto" w:frame="1"/>
              </w:rPr>
              <w:t>.</w:t>
            </w:r>
            <w:r w:rsidR="00DA6266" w:rsidRPr="005F098D">
              <w:rPr>
                <w:b w:val="0"/>
              </w:rPr>
              <w:t xml:space="preserve"> Обсуждение и принятие форм календарных и ко</w:t>
            </w:r>
            <w:r w:rsidR="00DA6266" w:rsidRPr="005F098D">
              <w:rPr>
                <w:b w:val="0"/>
              </w:rPr>
              <w:t>м</w:t>
            </w:r>
            <w:r w:rsidR="00DA6266" w:rsidRPr="005F098D">
              <w:rPr>
                <w:b w:val="0"/>
              </w:rPr>
              <w:t>плексно-тематических планов.</w:t>
            </w:r>
          </w:p>
          <w:p w:rsidR="00422C50" w:rsidRPr="005F098D" w:rsidRDefault="00422C50" w:rsidP="005F098D">
            <w:pPr>
              <w:tabs>
                <w:tab w:val="left" w:pos="317"/>
                <w:tab w:val="left" w:pos="459"/>
              </w:tabs>
              <w:spacing w:line="240" w:lineRule="exact"/>
              <w:ind w:right="-108"/>
              <w:jc w:val="both"/>
              <w:textAlignment w:val="baseline"/>
              <w:rPr>
                <w:b w:val="0"/>
              </w:rPr>
            </w:pPr>
            <w:r w:rsidRPr="005F098D">
              <w:rPr>
                <w:b w:val="0"/>
              </w:rPr>
              <w:t>9.Принятие Положения о проекте по худож/эстетич ра</w:t>
            </w:r>
            <w:r w:rsidRPr="005F098D">
              <w:rPr>
                <w:b w:val="0"/>
              </w:rPr>
              <w:t>з</w:t>
            </w:r>
            <w:r w:rsidRPr="005F098D">
              <w:rPr>
                <w:b w:val="0"/>
              </w:rPr>
              <w:t xml:space="preserve">витию </w:t>
            </w:r>
            <w:r w:rsidR="006E3379" w:rsidRPr="005F098D">
              <w:rPr>
                <w:b w:val="0"/>
              </w:rPr>
              <w:t>«</w:t>
            </w:r>
            <w:r w:rsidRPr="005F098D">
              <w:rPr>
                <w:b w:val="0"/>
              </w:rPr>
              <w:t>Весёлая ярмарка»</w:t>
            </w:r>
          </w:p>
          <w:p w:rsidR="00DA6266" w:rsidRPr="005F098D" w:rsidRDefault="00DA6266" w:rsidP="005F098D">
            <w:pPr>
              <w:tabs>
                <w:tab w:val="left" w:pos="317"/>
                <w:tab w:val="left" w:pos="459"/>
              </w:tabs>
              <w:spacing w:line="240" w:lineRule="exact"/>
              <w:ind w:right="-108"/>
              <w:jc w:val="right"/>
              <w:textAlignment w:val="baseline"/>
              <w:rPr>
                <w:b w:val="0"/>
                <w:i/>
                <w:sz w:val="18"/>
                <w:szCs w:val="18"/>
              </w:rPr>
            </w:pPr>
            <w:r w:rsidRPr="005F098D">
              <w:rPr>
                <w:b w:val="0"/>
                <w:i/>
                <w:sz w:val="18"/>
                <w:szCs w:val="18"/>
              </w:rPr>
              <w:t>Отв. старшие воспитатели</w:t>
            </w:r>
          </w:p>
          <w:p w:rsidR="00DA6266" w:rsidRPr="005F098D" w:rsidRDefault="00422C50" w:rsidP="005F098D">
            <w:pPr>
              <w:tabs>
                <w:tab w:val="left" w:pos="317"/>
                <w:tab w:val="left" w:pos="459"/>
              </w:tabs>
              <w:spacing w:line="240" w:lineRule="exact"/>
              <w:ind w:right="-108"/>
              <w:jc w:val="both"/>
              <w:textAlignment w:val="baseline"/>
              <w:rPr>
                <w:b w:val="0"/>
              </w:rPr>
            </w:pPr>
            <w:r w:rsidRPr="005F098D">
              <w:rPr>
                <w:b w:val="0"/>
              </w:rPr>
              <w:t>10</w:t>
            </w:r>
            <w:r w:rsidR="00DA6266" w:rsidRPr="005F098D">
              <w:rPr>
                <w:b w:val="0"/>
              </w:rPr>
              <w:t>.Рассмотрение, обсуждение и принятие формы орган</w:t>
            </w:r>
            <w:r w:rsidR="00DA6266" w:rsidRPr="005F098D">
              <w:rPr>
                <w:b w:val="0"/>
              </w:rPr>
              <w:t>и</w:t>
            </w:r>
            <w:r w:rsidR="00DA6266" w:rsidRPr="005F098D">
              <w:rPr>
                <w:b w:val="0"/>
              </w:rPr>
              <w:t>зованной образовательной деятельности.</w:t>
            </w:r>
          </w:p>
          <w:p w:rsidR="00DA6266" w:rsidRPr="005F098D" w:rsidRDefault="00DA6266" w:rsidP="005F098D">
            <w:pPr>
              <w:spacing w:line="240" w:lineRule="exact"/>
              <w:jc w:val="both"/>
              <w:textAlignment w:val="baseline"/>
              <w:rPr>
                <w:b w:val="0"/>
                <w:i/>
              </w:rPr>
            </w:pPr>
            <w:r w:rsidRPr="005F098D">
              <w:rPr>
                <w:b w:val="0"/>
                <w:i/>
              </w:rPr>
              <w:t>Проект решения педагогического совета, его обсужд</w:t>
            </w:r>
            <w:r w:rsidRPr="005F098D">
              <w:rPr>
                <w:b w:val="0"/>
                <w:i/>
              </w:rPr>
              <w:t>е</w:t>
            </w:r>
            <w:r w:rsidRPr="005F098D">
              <w:rPr>
                <w:b w:val="0"/>
                <w:i/>
              </w:rPr>
              <w:lastRenderedPageBreak/>
              <w:t>ние, дополнения.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u w:val="single"/>
                <w:bdr w:val="none" w:sz="0" w:space="0" w:color="auto" w:frame="1"/>
              </w:rPr>
              <w:t xml:space="preserve">* </w:t>
            </w:r>
            <w:r w:rsidR="005B18C5" w:rsidRPr="005F098D">
              <w:rPr>
                <w:u w:val="single"/>
                <w:bdr w:val="none" w:sz="0" w:space="0" w:color="auto" w:frame="1"/>
              </w:rPr>
              <w:t>Изучение и оценка состояния и условия осущест</w:t>
            </w:r>
            <w:r w:rsidR="005B18C5" w:rsidRPr="005F098D">
              <w:rPr>
                <w:u w:val="single"/>
                <w:bdr w:val="none" w:sz="0" w:space="0" w:color="auto" w:frame="1"/>
              </w:rPr>
              <w:t>в</w:t>
            </w:r>
            <w:r w:rsidR="005B18C5" w:rsidRPr="005F098D">
              <w:rPr>
                <w:u w:val="single"/>
                <w:bdr w:val="none" w:sz="0" w:space="0" w:color="auto" w:frame="1"/>
              </w:rPr>
              <w:t>ления образовательной деятельности в рамках орг</w:t>
            </w:r>
            <w:r w:rsidR="005B18C5" w:rsidRPr="005F098D">
              <w:rPr>
                <w:u w:val="single"/>
                <w:bdr w:val="none" w:sz="0" w:space="0" w:color="auto" w:frame="1"/>
              </w:rPr>
              <w:t>а</w:t>
            </w:r>
            <w:r w:rsidR="005B18C5" w:rsidRPr="005F098D">
              <w:rPr>
                <w:u w:val="single"/>
                <w:bdr w:val="none" w:sz="0" w:space="0" w:color="auto" w:frame="1"/>
              </w:rPr>
              <w:t>низации вариативных программ</w:t>
            </w:r>
            <w:r w:rsidRPr="005F098D">
              <w:rPr>
                <w:u w:val="single"/>
                <w:bdr w:val="none" w:sz="0" w:space="0" w:color="auto" w:frame="1"/>
              </w:rPr>
              <w:t>с учетом критериев и показателей</w:t>
            </w:r>
            <w:r w:rsidRPr="005F098D">
              <w:rPr>
                <w:b w:val="0"/>
                <w:bdr w:val="none" w:sz="0" w:space="0" w:color="auto" w:frame="1"/>
              </w:rPr>
              <w:t>: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i/>
                <w:bdr w:val="none" w:sz="0" w:space="0" w:color="auto" w:frame="1"/>
              </w:rPr>
            </w:pPr>
            <w:r w:rsidRPr="005F098D">
              <w:rPr>
                <w:i/>
                <w:bdr w:val="none" w:sz="0" w:space="0" w:color="auto" w:frame="1"/>
                <w:lang w:val="en-US"/>
              </w:rPr>
              <w:t>I</w:t>
            </w:r>
            <w:r w:rsidRPr="005F098D">
              <w:rPr>
                <w:i/>
                <w:bdr w:val="none" w:sz="0" w:space="0" w:color="auto" w:frame="1"/>
              </w:rPr>
              <w:t xml:space="preserve"> уровень – внутренний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1) непосредственное наблюдение в группах (админис</w:t>
            </w:r>
            <w:r w:rsidRPr="005F098D">
              <w:rPr>
                <w:b w:val="0"/>
                <w:bdr w:val="none" w:sz="0" w:space="0" w:color="auto" w:frame="1"/>
              </w:rPr>
              <w:t>т</w:t>
            </w:r>
            <w:r w:rsidRPr="005F098D">
              <w:rPr>
                <w:b w:val="0"/>
                <w:bdr w:val="none" w:sz="0" w:space="0" w:color="auto" w:frame="1"/>
              </w:rPr>
              <w:t>рация, старший воспитатель проводят наблюдение во всех группах, в которых реализуются вариативные пр</w:t>
            </w:r>
            <w:r w:rsidRPr="005F098D">
              <w:rPr>
                <w:b w:val="0"/>
                <w:bdr w:val="none" w:sz="0" w:space="0" w:color="auto" w:frame="1"/>
              </w:rPr>
              <w:t>о</w:t>
            </w:r>
            <w:r w:rsidRPr="005F098D">
              <w:rPr>
                <w:b w:val="0"/>
                <w:bdr w:val="none" w:sz="0" w:space="0" w:color="auto" w:frame="1"/>
              </w:rPr>
              <w:t>граммы; воспитатели проводят наблюдение только в своих группах);</w:t>
            </w:r>
          </w:p>
          <w:p w:rsidR="002816F0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2) перекрестное наблюдение (педагоги посещают гру</w:t>
            </w:r>
            <w:r w:rsidRPr="005F098D">
              <w:rPr>
                <w:b w:val="0"/>
                <w:bdr w:val="none" w:sz="0" w:space="0" w:color="auto" w:frame="1"/>
              </w:rPr>
              <w:t>п</w:t>
            </w:r>
            <w:r w:rsidRPr="005F098D">
              <w:rPr>
                <w:b w:val="0"/>
                <w:bdr w:val="none" w:sz="0" w:space="0" w:color="auto" w:frame="1"/>
              </w:rPr>
              <w:t>повые занятия друг друга).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i/>
                <w:bdr w:val="none" w:sz="0" w:space="0" w:color="auto" w:frame="1"/>
              </w:rPr>
            </w:pPr>
            <w:r w:rsidRPr="005F098D">
              <w:rPr>
                <w:i/>
                <w:bdr w:val="none" w:sz="0" w:space="0" w:color="auto" w:frame="1"/>
              </w:rPr>
              <w:t>I</w:t>
            </w:r>
            <w:r w:rsidRPr="005F098D">
              <w:rPr>
                <w:i/>
                <w:bdr w:val="none" w:sz="0" w:space="0" w:color="auto" w:frame="1"/>
                <w:lang w:val="en-US"/>
              </w:rPr>
              <w:t>I</w:t>
            </w:r>
            <w:r w:rsidRPr="005F098D">
              <w:rPr>
                <w:i/>
                <w:bdr w:val="none" w:sz="0" w:space="0" w:color="auto" w:frame="1"/>
              </w:rPr>
              <w:t xml:space="preserve"> уровень – внешний (муниципальный)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1) анализ документации (изучается содержание вари</w:t>
            </w:r>
            <w:r w:rsidRPr="005F098D">
              <w:rPr>
                <w:b w:val="0"/>
                <w:bdr w:val="none" w:sz="0" w:space="0" w:color="auto" w:frame="1"/>
              </w:rPr>
              <w:t>а</w:t>
            </w:r>
            <w:r w:rsidRPr="005F098D">
              <w:rPr>
                <w:b w:val="0"/>
                <w:bdr w:val="none" w:sz="0" w:space="0" w:color="auto" w:frame="1"/>
              </w:rPr>
              <w:t>тивной программы, планов деятельности педагогов);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2) непосредственное наблюдение в группах, в которых реализуются вариативные программы.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3)полученные результаты по каждой вариативной пр</w:t>
            </w:r>
            <w:r w:rsidRPr="005F098D">
              <w:rPr>
                <w:b w:val="0"/>
                <w:bdr w:val="none" w:sz="0" w:space="0" w:color="auto" w:frame="1"/>
              </w:rPr>
              <w:t>о</w:t>
            </w:r>
            <w:r w:rsidRPr="005F098D">
              <w:rPr>
                <w:b w:val="0"/>
                <w:bdr w:val="none" w:sz="0" w:space="0" w:color="auto" w:frame="1"/>
              </w:rPr>
              <w:t>грамме фиксируются в протоколе.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i/>
                <w:bdr w:val="none" w:sz="0" w:space="0" w:color="auto" w:frame="1"/>
              </w:rPr>
            </w:pPr>
            <w:r w:rsidRPr="005F098D">
              <w:rPr>
                <w:i/>
                <w:bdr w:val="none" w:sz="0" w:space="0" w:color="auto" w:frame="1"/>
              </w:rPr>
              <w:t>III уровень – анализ результатов мониторинга – р</w:t>
            </w:r>
            <w:r w:rsidRPr="005F098D">
              <w:rPr>
                <w:i/>
                <w:bdr w:val="none" w:sz="0" w:space="0" w:color="auto" w:frame="1"/>
              </w:rPr>
              <w:t>е</w:t>
            </w:r>
            <w:r w:rsidRPr="005F098D">
              <w:rPr>
                <w:i/>
                <w:bdr w:val="none" w:sz="0" w:space="0" w:color="auto" w:frame="1"/>
              </w:rPr>
              <w:t>гиональный уровень.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1)Анализ результатов мониторинга осуществляет реги</w:t>
            </w:r>
            <w:r w:rsidRPr="005F098D">
              <w:rPr>
                <w:b w:val="0"/>
                <w:bdr w:val="none" w:sz="0" w:space="0" w:color="auto" w:frame="1"/>
              </w:rPr>
              <w:t>о</w:t>
            </w:r>
            <w:r w:rsidRPr="005F098D">
              <w:rPr>
                <w:b w:val="0"/>
                <w:bdr w:val="none" w:sz="0" w:space="0" w:color="auto" w:frame="1"/>
              </w:rPr>
              <w:t>нальный оператор.</w:t>
            </w:r>
          </w:p>
          <w:p w:rsidR="00DF1B41" w:rsidRPr="005F098D" w:rsidRDefault="00DF1B41" w:rsidP="005F098D">
            <w:pPr>
              <w:spacing w:line="240" w:lineRule="exact"/>
              <w:jc w:val="both"/>
              <w:textAlignment w:val="baseline"/>
              <w:rPr>
                <w:b w:val="0"/>
                <w:bdr w:val="none" w:sz="0" w:space="0" w:color="auto" w:frame="1"/>
              </w:rPr>
            </w:pPr>
            <w:r w:rsidRPr="005F098D">
              <w:rPr>
                <w:b w:val="0"/>
                <w:bdr w:val="none" w:sz="0" w:space="0" w:color="auto" w:frame="1"/>
              </w:rPr>
              <w:t>2)Региональный оператор имеет право проводить в</w:t>
            </w:r>
            <w:r w:rsidR="00C60452" w:rsidRPr="005F098D">
              <w:rPr>
                <w:b w:val="0"/>
                <w:bdr w:val="none" w:sz="0" w:space="0" w:color="auto" w:frame="1"/>
              </w:rPr>
              <w:t>ыб</w:t>
            </w:r>
            <w:r w:rsidR="00C60452" w:rsidRPr="005F098D">
              <w:rPr>
                <w:b w:val="0"/>
                <w:bdr w:val="none" w:sz="0" w:space="0" w:color="auto" w:frame="1"/>
              </w:rPr>
              <w:t>о</w:t>
            </w:r>
            <w:r w:rsidR="00C60452" w:rsidRPr="005F098D">
              <w:rPr>
                <w:b w:val="0"/>
                <w:bdr w:val="none" w:sz="0" w:space="0" w:color="auto" w:frame="1"/>
              </w:rPr>
              <w:t xml:space="preserve">рочный мониторинг в </w:t>
            </w:r>
            <w:r w:rsidRPr="005F098D">
              <w:rPr>
                <w:b w:val="0"/>
                <w:bdr w:val="none" w:sz="0" w:space="0" w:color="auto" w:frame="1"/>
              </w:rPr>
              <w:t>ДОУ.</w:t>
            </w:r>
          </w:p>
          <w:p w:rsidR="00C23B73" w:rsidRPr="00C23B73" w:rsidRDefault="00C23B73" w:rsidP="00422C50">
            <w:pPr>
              <w:tabs>
                <w:tab w:val="left" w:pos="317"/>
              </w:tabs>
              <w:spacing w:line="312" w:lineRule="atLeast"/>
              <w:ind w:right="-108"/>
              <w:textAlignment w:val="baseline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1630" w:type="dxa"/>
          </w:tcPr>
          <w:p w:rsidR="005F098D" w:rsidRPr="005F098D" w:rsidRDefault="006E3379" w:rsidP="000578AC">
            <w:pPr>
              <w:autoSpaceDN w:val="0"/>
              <w:ind w:right="-108"/>
              <w:jc w:val="both"/>
              <w:textAlignment w:val="baseline"/>
              <w:cnfStyle w:val="010000000000"/>
              <w:rPr>
                <w:b w:val="0"/>
                <w:kern w:val="3"/>
                <w:lang w:eastAsia="zh-CN"/>
              </w:rPr>
            </w:pPr>
            <w:r w:rsidRPr="005F098D">
              <w:rPr>
                <w:b w:val="0"/>
                <w:kern w:val="3"/>
                <w:lang w:eastAsia="zh-CN"/>
              </w:rPr>
              <w:lastRenderedPageBreak/>
              <w:t>*</w:t>
            </w:r>
            <w:r w:rsidRPr="005F098D">
              <w:rPr>
                <w:i/>
                <w:kern w:val="3"/>
                <w:lang w:eastAsia="zh-CN"/>
              </w:rPr>
              <w:t>Семинар-практикум</w:t>
            </w:r>
            <w:r w:rsidRPr="005F098D">
              <w:rPr>
                <w:b w:val="0"/>
                <w:kern w:val="3"/>
                <w:lang w:eastAsia="zh-CN"/>
              </w:rPr>
              <w:t xml:space="preserve"> «Професси</w:t>
            </w:r>
            <w:r w:rsidR="00C60452" w:rsidRPr="005F098D">
              <w:rPr>
                <w:b w:val="0"/>
                <w:kern w:val="3"/>
                <w:lang w:eastAsia="zh-CN"/>
              </w:rPr>
              <w:t>о</w:t>
            </w:r>
            <w:r w:rsidR="00C60452" w:rsidRPr="005F098D">
              <w:rPr>
                <w:b w:val="0"/>
                <w:kern w:val="3"/>
                <w:lang w:eastAsia="zh-CN"/>
              </w:rPr>
              <w:t>нальное стано</w:t>
            </w:r>
            <w:r w:rsidR="00C60452" w:rsidRPr="005F098D">
              <w:rPr>
                <w:b w:val="0"/>
                <w:kern w:val="3"/>
                <w:lang w:eastAsia="zh-CN"/>
              </w:rPr>
              <w:t>в</w:t>
            </w:r>
            <w:r w:rsidR="00C60452" w:rsidRPr="005F098D">
              <w:rPr>
                <w:b w:val="0"/>
                <w:kern w:val="3"/>
                <w:lang w:eastAsia="zh-CN"/>
              </w:rPr>
              <w:t>ление  педаг</w:t>
            </w:r>
            <w:r w:rsidR="00C60452" w:rsidRPr="005F098D">
              <w:rPr>
                <w:b w:val="0"/>
                <w:kern w:val="3"/>
                <w:lang w:eastAsia="zh-CN"/>
              </w:rPr>
              <w:t>о</w:t>
            </w:r>
            <w:r w:rsidR="00C60452" w:rsidRPr="005F098D">
              <w:rPr>
                <w:b w:val="0"/>
                <w:kern w:val="3"/>
                <w:lang w:eastAsia="zh-CN"/>
              </w:rPr>
              <w:t>гов,</w:t>
            </w:r>
            <w:r w:rsidRPr="005F098D">
              <w:rPr>
                <w:b w:val="0"/>
                <w:kern w:val="3"/>
                <w:lang w:eastAsia="zh-CN"/>
              </w:rPr>
              <w:t>как средство повышения кач</w:t>
            </w:r>
            <w:r w:rsidRPr="005F098D">
              <w:rPr>
                <w:b w:val="0"/>
                <w:kern w:val="3"/>
                <w:lang w:eastAsia="zh-CN"/>
              </w:rPr>
              <w:t>е</w:t>
            </w:r>
            <w:r w:rsidRPr="005F098D">
              <w:rPr>
                <w:b w:val="0"/>
                <w:kern w:val="3"/>
                <w:lang w:eastAsia="zh-CN"/>
              </w:rPr>
              <w:t>ства дошкольного образования»</w:t>
            </w:r>
          </w:p>
          <w:p w:rsidR="00C23B73" w:rsidRPr="005F098D" w:rsidRDefault="00C23B73" w:rsidP="005F098D">
            <w:pPr>
              <w:autoSpaceDN w:val="0"/>
              <w:ind w:right="-108"/>
              <w:jc w:val="right"/>
              <w:textAlignment w:val="baseline"/>
              <w:cnfStyle w:val="010000000000"/>
              <w:rPr>
                <w:b w:val="0"/>
                <w:i/>
                <w:kern w:val="3"/>
                <w:sz w:val="18"/>
                <w:szCs w:val="18"/>
                <w:lang w:eastAsia="zh-CN"/>
              </w:rPr>
            </w:pPr>
            <w:r w:rsidRPr="005F098D">
              <w:rPr>
                <w:b w:val="0"/>
                <w:i/>
                <w:kern w:val="3"/>
                <w:sz w:val="18"/>
                <w:szCs w:val="18"/>
                <w:lang w:eastAsia="zh-CN"/>
              </w:rPr>
              <w:t>Отв. вос. гр.</w:t>
            </w:r>
          </w:p>
          <w:p w:rsidR="00C23B73" w:rsidRPr="005F098D" w:rsidRDefault="00C23B73" w:rsidP="005F098D">
            <w:pPr>
              <w:autoSpaceDN w:val="0"/>
              <w:ind w:right="-108"/>
              <w:jc w:val="both"/>
              <w:textAlignment w:val="baseline"/>
              <w:cnfStyle w:val="010000000000"/>
              <w:rPr>
                <w:b w:val="0"/>
                <w:i/>
                <w:kern w:val="3"/>
                <w:lang w:eastAsia="zh-CN"/>
              </w:rPr>
            </w:pPr>
          </w:p>
          <w:p w:rsidR="00C23B73" w:rsidRPr="005F098D" w:rsidRDefault="00C23B73" w:rsidP="005F098D">
            <w:pPr>
              <w:autoSpaceDN w:val="0"/>
              <w:ind w:right="-108"/>
              <w:jc w:val="both"/>
              <w:textAlignment w:val="baseline"/>
              <w:cnfStyle w:val="010000000000"/>
              <w:rPr>
                <w:b w:val="0"/>
                <w:i/>
                <w:kern w:val="3"/>
                <w:lang w:eastAsia="zh-CN"/>
              </w:rPr>
            </w:pPr>
            <w:r w:rsidRPr="005F098D">
              <w:rPr>
                <w:b w:val="0"/>
                <w:i/>
                <w:kern w:val="3"/>
                <w:lang w:eastAsia="zh-CN"/>
              </w:rPr>
              <w:t>*</w:t>
            </w:r>
            <w:r w:rsidRPr="005F098D">
              <w:rPr>
                <w:i/>
                <w:iCs/>
              </w:rPr>
              <w:t>Семинар-практикум:</w:t>
            </w:r>
          </w:p>
          <w:p w:rsidR="005F098D" w:rsidRDefault="005F098D" w:rsidP="005F098D">
            <w:pPr>
              <w:autoSpaceDE w:val="0"/>
              <w:autoSpaceDN w:val="0"/>
              <w:adjustRightInd w:val="0"/>
              <w:jc w:val="both"/>
              <w:cnfStyle w:val="010000000000"/>
              <w:rPr>
                <w:rFonts w:eastAsia="Calibri"/>
                <w:b w:val="0"/>
                <w:bCs w:val="0"/>
              </w:rPr>
            </w:pPr>
            <w:r>
              <w:rPr>
                <w:rFonts w:eastAsia="Calibri"/>
                <w:b w:val="0"/>
              </w:rPr>
              <w:t>«Организация групповых НОД</w:t>
            </w:r>
            <w:r w:rsidR="004540CA" w:rsidRPr="005F098D">
              <w:rPr>
                <w:rFonts w:eastAsia="Calibri"/>
                <w:b w:val="0"/>
              </w:rPr>
              <w:t xml:space="preserve"> по реализации вариативных программ ДОУ</w:t>
            </w:r>
            <w:r w:rsidR="00C60452" w:rsidRPr="005F098D">
              <w:rPr>
                <w:rFonts w:eastAsia="Calibri"/>
                <w:b w:val="0"/>
              </w:rPr>
              <w:t>»</w:t>
            </w:r>
          </w:p>
          <w:p w:rsidR="00C23B73" w:rsidRPr="005F098D" w:rsidRDefault="00C60452" w:rsidP="005F098D">
            <w:pPr>
              <w:autoSpaceDE w:val="0"/>
              <w:autoSpaceDN w:val="0"/>
              <w:adjustRightInd w:val="0"/>
              <w:jc w:val="both"/>
              <w:cnfStyle w:val="010000000000"/>
              <w:rPr>
                <w:rFonts w:eastAsia="Calibri"/>
                <w:b w:val="0"/>
                <w:i/>
                <w:sz w:val="18"/>
                <w:szCs w:val="18"/>
              </w:rPr>
            </w:pP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Цель: повышение профессионал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ь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ной компетен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т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ности педагога в вопросе провед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е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ния открытых НОД, для защиты вариативных программ ДОУ, выбор разноо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б</w:t>
            </w:r>
            <w:r w:rsidRPr="005F098D">
              <w:rPr>
                <w:rFonts w:eastAsia="Calibri"/>
                <w:b w:val="0"/>
                <w:i/>
                <w:sz w:val="18"/>
                <w:szCs w:val="18"/>
              </w:rPr>
              <w:t>разных методов и приемов.</w:t>
            </w:r>
          </w:p>
          <w:p w:rsidR="00C23B73" w:rsidRPr="00C23B73" w:rsidRDefault="00C23B73" w:rsidP="005F098D">
            <w:pPr>
              <w:autoSpaceDN w:val="0"/>
              <w:ind w:right="-108"/>
              <w:jc w:val="both"/>
              <w:textAlignment w:val="baseline"/>
              <w:cnfStyle w:val="010000000000"/>
              <w:rPr>
                <w:b w:val="0"/>
                <w:i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cnfStyle w:val="000010000000"/>
            <w:tcW w:w="2163" w:type="dxa"/>
          </w:tcPr>
          <w:p w:rsidR="00422C50" w:rsidRPr="0045331D" w:rsidRDefault="00422C50" w:rsidP="0045331D">
            <w:pPr>
              <w:jc w:val="both"/>
              <w:rPr>
                <w:b w:val="0"/>
              </w:rPr>
            </w:pPr>
            <w:r w:rsidRPr="0045331D">
              <w:rPr>
                <w:b w:val="0"/>
              </w:rPr>
              <w:t>*3-7.</w:t>
            </w:r>
            <w:r w:rsidR="00C23B73" w:rsidRPr="0045331D">
              <w:rPr>
                <w:b w:val="0"/>
              </w:rPr>
              <w:t xml:space="preserve">09. </w:t>
            </w:r>
            <w:r w:rsidR="00C23B73" w:rsidRPr="0045331D">
              <w:t>Праздник к дню Знаний</w:t>
            </w:r>
            <w:r w:rsidRPr="0045331D">
              <w:rPr>
                <w:b w:val="0"/>
                <w:u w:val="single"/>
              </w:rPr>
              <w:t>«Наш весёлый детский сад, приглашает всех р</w:t>
            </w:r>
            <w:r w:rsidRPr="0045331D">
              <w:rPr>
                <w:b w:val="0"/>
                <w:u w:val="single"/>
              </w:rPr>
              <w:t>е</w:t>
            </w:r>
            <w:r w:rsidRPr="0045331D">
              <w:rPr>
                <w:b w:val="0"/>
                <w:u w:val="single"/>
              </w:rPr>
              <w:t>бят</w:t>
            </w:r>
            <w:r w:rsidR="00C23B73" w:rsidRPr="0045331D">
              <w:rPr>
                <w:b w:val="0"/>
                <w:u w:val="single"/>
              </w:rPr>
              <w:t>»</w:t>
            </w:r>
          </w:p>
          <w:p w:rsidR="00C23B73" w:rsidRPr="0045331D" w:rsidRDefault="00422C50" w:rsidP="0045331D">
            <w:pPr>
              <w:jc w:val="both"/>
              <w:rPr>
                <w:b w:val="0"/>
              </w:rPr>
            </w:pPr>
            <w:r w:rsidRPr="0045331D">
              <w:rPr>
                <w:b w:val="0"/>
                <w:i/>
              </w:rPr>
              <w:t>Отв. муз.рук,восп</w:t>
            </w:r>
            <w:r w:rsidR="00C23B73" w:rsidRPr="0045331D">
              <w:rPr>
                <w:b w:val="0"/>
                <w:i/>
              </w:rPr>
              <w:t>.</w:t>
            </w:r>
          </w:p>
          <w:p w:rsidR="00C23B73" w:rsidRPr="0045331D" w:rsidRDefault="00C23B73" w:rsidP="0045331D">
            <w:pPr>
              <w:spacing w:after="120"/>
              <w:ind w:right="-108"/>
              <w:jc w:val="both"/>
              <w:rPr>
                <w:b w:val="0"/>
                <w:iCs/>
              </w:rPr>
            </w:pPr>
            <w:r w:rsidRPr="0045331D">
              <w:rPr>
                <w:b w:val="0"/>
              </w:rPr>
              <w:t>*</w:t>
            </w:r>
            <w:r w:rsidRPr="0045331D">
              <w:rPr>
                <w:iCs/>
              </w:rPr>
              <w:t>Экскурси</w:t>
            </w:r>
            <w:r w:rsidR="00422C50" w:rsidRPr="0045331D">
              <w:rPr>
                <w:iCs/>
              </w:rPr>
              <w:t xml:space="preserve">я </w:t>
            </w:r>
            <w:r w:rsidR="00422C50" w:rsidRPr="0045331D">
              <w:rPr>
                <w:b w:val="0"/>
                <w:iCs/>
              </w:rPr>
              <w:t>подгот</w:t>
            </w:r>
            <w:r w:rsidR="00422C50" w:rsidRPr="0045331D">
              <w:rPr>
                <w:b w:val="0"/>
                <w:iCs/>
              </w:rPr>
              <w:t>о</w:t>
            </w:r>
            <w:r w:rsidR="00422C50" w:rsidRPr="0045331D">
              <w:rPr>
                <w:b w:val="0"/>
                <w:iCs/>
              </w:rPr>
              <w:t>вительных групп в СОШ № 15 и СОШ № 187 «Через год мы пе</w:t>
            </w:r>
            <w:r w:rsidR="00422C50" w:rsidRPr="0045331D">
              <w:rPr>
                <w:b w:val="0"/>
                <w:iCs/>
              </w:rPr>
              <w:t>р</w:t>
            </w:r>
            <w:r w:rsidR="00422C50" w:rsidRPr="0045331D">
              <w:rPr>
                <w:b w:val="0"/>
                <w:iCs/>
              </w:rPr>
              <w:t>воклашки»</w:t>
            </w:r>
          </w:p>
          <w:p w:rsidR="00C23B73" w:rsidRPr="0045331D" w:rsidRDefault="00C23B73" w:rsidP="0045331D">
            <w:pPr>
              <w:ind w:right="-108"/>
              <w:jc w:val="both"/>
              <w:rPr>
                <w:b w:val="0"/>
                <w:iCs/>
              </w:rPr>
            </w:pPr>
            <w:r w:rsidRPr="0045331D">
              <w:rPr>
                <w:b w:val="0"/>
              </w:rPr>
              <w:t>*</w:t>
            </w:r>
            <w:r w:rsidR="00422C50" w:rsidRPr="0045331D">
              <w:rPr>
                <w:iCs/>
              </w:rPr>
              <w:t>Совместные творч</w:t>
            </w:r>
            <w:r w:rsidR="00422C50" w:rsidRPr="0045331D">
              <w:rPr>
                <w:iCs/>
              </w:rPr>
              <w:t>е</w:t>
            </w:r>
            <w:r w:rsidR="00422C50" w:rsidRPr="0045331D">
              <w:rPr>
                <w:iCs/>
              </w:rPr>
              <w:t>ские выставки</w:t>
            </w:r>
            <w:r w:rsidR="00422C50" w:rsidRPr="0045331D">
              <w:rPr>
                <w:b w:val="0"/>
                <w:iCs/>
              </w:rPr>
              <w:t xml:space="preserve"> в хо</w:t>
            </w:r>
            <w:r w:rsidR="00422C50" w:rsidRPr="0045331D">
              <w:rPr>
                <w:b w:val="0"/>
                <w:iCs/>
              </w:rPr>
              <w:t>л</w:t>
            </w:r>
            <w:r w:rsidR="00422C50" w:rsidRPr="0045331D">
              <w:rPr>
                <w:b w:val="0"/>
                <w:iCs/>
              </w:rPr>
              <w:t xml:space="preserve">лах и </w:t>
            </w:r>
            <w:r w:rsidR="00C60452" w:rsidRPr="0045331D">
              <w:rPr>
                <w:b w:val="0"/>
                <w:iCs/>
              </w:rPr>
              <w:t>группах ДОУ «Осенняя мастерская</w:t>
            </w:r>
            <w:r w:rsidRPr="0045331D">
              <w:rPr>
                <w:b w:val="0"/>
                <w:iCs/>
              </w:rPr>
              <w:t>»</w:t>
            </w:r>
          </w:p>
          <w:p w:rsidR="00C23B73" w:rsidRPr="0045331D" w:rsidRDefault="00422C50" w:rsidP="0045331D">
            <w:pPr>
              <w:ind w:right="-108"/>
              <w:jc w:val="both"/>
              <w:rPr>
                <w:b w:val="0"/>
                <w:i/>
                <w:iCs/>
                <w:sz w:val="18"/>
                <w:szCs w:val="18"/>
              </w:rPr>
            </w:pPr>
            <w:r w:rsidRPr="0045331D">
              <w:rPr>
                <w:b w:val="0"/>
                <w:i/>
                <w:iCs/>
                <w:sz w:val="18"/>
                <w:szCs w:val="18"/>
              </w:rPr>
              <w:t>Отв</w:t>
            </w:r>
            <w:r w:rsidR="00C66818" w:rsidRPr="0045331D">
              <w:rPr>
                <w:b w:val="0"/>
                <w:i/>
                <w:iCs/>
                <w:sz w:val="18"/>
                <w:szCs w:val="18"/>
              </w:rPr>
              <w:t>: воспит</w:t>
            </w:r>
            <w:r w:rsidR="0045331D" w:rsidRPr="0045331D">
              <w:rPr>
                <w:b w:val="0"/>
                <w:i/>
                <w:iCs/>
                <w:sz w:val="18"/>
                <w:szCs w:val="18"/>
              </w:rPr>
              <w:t>.</w:t>
            </w:r>
          </w:p>
          <w:p w:rsidR="00C23B73" w:rsidRPr="0045331D" w:rsidRDefault="00C23B73" w:rsidP="0045331D">
            <w:pPr>
              <w:ind w:right="-108"/>
              <w:jc w:val="both"/>
              <w:rPr>
                <w:b w:val="0"/>
                <w:i/>
                <w:iCs/>
              </w:rPr>
            </w:pPr>
          </w:p>
          <w:p w:rsidR="00C23B73" w:rsidRPr="0045331D" w:rsidRDefault="00C23B73" w:rsidP="0045331D">
            <w:pPr>
              <w:ind w:right="-108"/>
              <w:jc w:val="both"/>
              <w:rPr>
                <w:b w:val="0"/>
                <w:iCs/>
              </w:rPr>
            </w:pPr>
            <w:r w:rsidRPr="0045331D">
              <w:rPr>
                <w:b w:val="0"/>
              </w:rPr>
              <w:t>*</w:t>
            </w:r>
            <w:r w:rsidR="0079520E" w:rsidRPr="0045331D">
              <w:rPr>
                <w:iCs/>
              </w:rPr>
              <w:t>Фотовыставка</w:t>
            </w:r>
            <w:r w:rsidR="0079520E" w:rsidRPr="0045331D">
              <w:rPr>
                <w:b w:val="0"/>
                <w:iCs/>
              </w:rPr>
              <w:t xml:space="preserve"> «А</w:t>
            </w:r>
            <w:r w:rsidR="0079520E" w:rsidRPr="0045331D">
              <w:rPr>
                <w:b w:val="0"/>
                <w:iCs/>
              </w:rPr>
              <w:t>к</w:t>
            </w:r>
            <w:r w:rsidR="0079520E" w:rsidRPr="0045331D">
              <w:rPr>
                <w:b w:val="0"/>
                <w:iCs/>
              </w:rPr>
              <w:t>тивный отдых семьи»</w:t>
            </w:r>
          </w:p>
          <w:p w:rsidR="00C23B73" w:rsidRPr="0045331D" w:rsidRDefault="0045331D" w:rsidP="0045331D">
            <w:pPr>
              <w:spacing w:after="120"/>
              <w:ind w:right="-108"/>
              <w:jc w:val="both"/>
              <w:rPr>
                <w:b w:val="0"/>
                <w:i/>
                <w:iCs/>
                <w:sz w:val="18"/>
                <w:szCs w:val="18"/>
              </w:rPr>
            </w:pPr>
            <w:r w:rsidRPr="0045331D">
              <w:rPr>
                <w:b w:val="0"/>
                <w:i/>
                <w:iCs/>
                <w:sz w:val="18"/>
                <w:szCs w:val="18"/>
              </w:rPr>
              <w:t>Отв</w:t>
            </w:r>
            <w:r w:rsidR="00C23B73" w:rsidRPr="0045331D">
              <w:rPr>
                <w:b w:val="0"/>
                <w:i/>
                <w:iCs/>
                <w:sz w:val="18"/>
                <w:szCs w:val="18"/>
              </w:rPr>
              <w:t xml:space="preserve">: воспит </w:t>
            </w:r>
          </w:p>
          <w:p w:rsidR="00C23B73" w:rsidRPr="0045331D" w:rsidRDefault="00422C50" w:rsidP="0045331D">
            <w:pPr>
              <w:ind w:right="-108"/>
              <w:jc w:val="both"/>
              <w:rPr>
                <w:b w:val="0"/>
                <w:i/>
              </w:rPr>
            </w:pPr>
            <w:r w:rsidRPr="0045331D">
              <w:rPr>
                <w:b w:val="0"/>
              </w:rPr>
              <w:t>*24.09.- 28</w:t>
            </w:r>
            <w:r w:rsidR="00C23B73" w:rsidRPr="0045331D">
              <w:rPr>
                <w:b w:val="0"/>
              </w:rPr>
              <w:t xml:space="preserve">.09. </w:t>
            </w:r>
            <w:r w:rsidR="00C23B73" w:rsidRPr="0045331D">
              <w:t>Спо</w:t>
            </w:r>
            <w:r w:rsidR="00C23B73" w:rsidRPr="0045331D">
              <w:t>р</w:t>
            </w:r>
            <w:r w:rsidR="00C23B73" w:rsidRPr="0045331D">
              <w:t>тивный праз</w:t>
            </w:r>
            <w:r w:rsidR="00C23B73" w:rsidRPr="0045331D">
              <w:t>д</w:t>
            </w:r>
            <w:r w:rsidR="00C23B73" w:rsidRPr="0045331D">
              <w:t>ник</w:t>
            </w:r>
            <w:r w:rsidR="00C23B73" w:rsidRPr="0045331D">
              <w:rPr>
                <w:b w:val="0"/>
                <w:u w:val="single"/>
              </w:rPr>
              <w:t>«День туриста»</w:t>
            </w:r>
          </w:p>
          <w:p w:rsidR="00C23B73" w:rsidRPr="0045331D" w:rsidRDefault="0045331D" w:rsidP="0045331D">
            <w:pPr>
              <w:ind w:right="-108"/>
              <w:jc w:val="right"/>
              <w:rPr>
                <w:b w:val="0"/>
                <w:i/>
                <w:sz w:val="18"/>
                <w:szCs w:val="18"/>
              </w:rPr>
            </w:pPr>
            <w:r w:rsidRPr="0045331D">
              <w:rPr>
                <w:b w:val="0"/>
                <w:i/>
                <w:sz w:val="18"/>
                <w:szCs w:val="18"/>
              </w:rPr>
              <w:t>Отв.воспит.</w:t>
            </w:r>
            <w:r w:rsidR="00C23B73" w:rsidRPr="0045331D">
              <w:rPr>
                <w:b w:val="0"/>
                <w:i/>
                <w:sz w:val="18"/>
                <w:szCs w:val="18"/>
              </w:rPr>
              <w:t xml:space="preserve"> стар и подг гр..</w:t>
            </w:r>
          </w:p>
          <w:p w:rsidR="0045331D" w:rsidRPr="0045331D" w:rsidRDefault="0045331D" w:rsidP="0045331D">
            <w:pPr>
              <w:ind w:right="-108"/>
              <w:jc w:val="both"/>
              <w:rPr>
                <w:b w:val="0"/>
              </w:rPr>
            </w:pPr>
          </w:p>
          <w:p w:rsidR="0045331D" w:rsidRPr="0045331D" w:rsidRDefault="0045331D" w:rsidP="0045331D">
            <w:pPr>
              <w:ind w:right="-108"/>
              <w:jc w:val="both"/>
              <w:rPr>
                <w:b w:val="0"/>
              </w:rPr>
            </w:pPr>
            <w:r>
              <w:rPr>
                <w:b w:val="0"/>
                <w:sz w:val="24"/>
                <w:szCs w:val="24"/>
              </w:rPr>
              <w:t>*</w:t>
            </w:r>
            <w:r w:rsidRPr="0045331D">
              <w:t>Выставка букетов,</w:t>
            </w:r>
            <w:r w:rsidRPr="0045331D">
              <w:rPr>
                <w:b w:val="0"/>
              </w:rPr>
              <w:t xml:space="preserve"> посвященных Дню д</w:t>
            </w:r>
            <w:r w:rsidRPr="0045331D">
              <w:rPr>
                <w:b w:val="0"/>
              </w:rPr>
              <w:t>о</w:t>
            </w:r>
            <w:r w:rsidRPr="0045331D">
              <w:rPr>
                <w:b w:val="0"/>
              </w:rPr>
              <w:t>школьного работника. Творчески созданные букеты из игрушек, конфет, бумаги, ткани, ленты</w:t>
            </w:r>
          </w:p>
          <w:p w:rsidR="00C23B73" w:rsidRPr="0045331D" w:rsidRDefault="005F098D" w:rsidP="0045331D">
            <w:pPr>
              <w:ind w:right="-108"/>
              <w:jc w:val="both"/>
              <w:rPr>
                <w:b w:val="0"/>
                <w:u w:val="single"/>
              </w:rPr>
            </w:pPr>
            <w:r>
              <w:rPr>
                <w:b w:val="0"/>
              </w:rPr>
              <w:t>*</w:t>
            </w:r>
            <w:r w:rsidR="00422C50" w:rsidRPr="0045331D">
              <w:rPr>
                <w:b w:val="0"/>
              </w:rPr>
              <w:t>24-28</w:t>
            </w:r>
            <w:r w:rsidR="00C23B73" w:rsidRPr="005F098D">
              <w:t>Праздничный концерт</w:t>
            </w:r>
            <w:r w:rsidR="00C23B73" w:rsidRPr="0045331D">
              <w:rPr>
                <w:b w:val="0"/>
              </w:rPr>
              <w:t xml:space="preserve"> к Дню дошк</w:t>
            </w:r>
            <w:r w:rsidR="00C23B73" w:rsidRPr="0045331D">
              <w:rPr>
                <w:b w:val="0"/>
              </w:rPr>
              <w:t>о</w:t>
            </w:r>
            <w:r w:rsidR="00C23B73" w:rsidRPr="0045331D">
              <w:rPr>
                <w:b w:val="0"/>
              </w:rPr>
              <w:t>льного работника</w:t>
            </w:r>
          </w:p>
          <w:p w:rsidR="00C23B73" w:rsidRPr="0045331D" w:rsidRDefault="00C23B73" w:rsidP="0045331D">
            <w:pPr>
              <w:ind w:right="-108"/>
              <w:jc w:val="both"/>
              <w:rPr>
                <w:b w:val="0"/>
                <w:u w:val="single"/>
              </w:rPr>
            </w:pPr>
            <w:r w:rsidRPr="0045331D">
              <w:rPr>
                <w:b w:val="0"/>
                <w:u w:val="single"/>
              </w:rPr>
              <w:t>«Мой любимый восп</w:t>
            </w:r>
            <w:r w:rsidRPr="0045331D">
              <w:rPr>
                <w:b w:val="0"/>
                <w:u w:val="single"/>
              </w:rPr>
              <w:t>и</w:t>
            </w:r>
            <w:r w:rsidRPr="0045331D">
              <w:rPr>
                <w:b w:val="0"/>
                <w:u w:val="single"/>
              </w:rPr>
              <w:t>татель»</w:t>
            </w:r>
          </w:p>
          <w:p w:rsidR="00C23B73" w:rsidRPr="0045331D" w:rsidRDefault="00C23B73" w:rsidP="00C23B73">
            <w:pPr>
              <w:ind w:right="-108"/>
              <w:jc w:val="right"/>
              <w:rPr>
                <w:b w:val="0"/>
                <w:i/>
                <w:sz w:val="18"/>
                <w:szCs w:val="18"/>
              </w:rPr>
            </w:pPr>
            <w:r w:rsidRPr="0045331D">
              <w:rPr>
                <w:b w:val="0"/>
                <w:i/>
                <w:sz w:val="18"/>
                <w:szCs w:val="18"/>
              </w:rPr>
              <w:lastRenderedPageBreak/>
              <w:t>Отв. заведующий, предс</w:t>
            </w:r>
            <w:r w:rsidRPr="0045331D">
              <w:rPr>
                <w:b w:val="0"/>
                <w:i/>
                <w:sz w:val="18"/>
                <w:szCs w:val="18"/>
              </w:rPr>
              <w:t>е</w:t>
            </w:r>
            <w:r w:rsidRPr="0045331D">
              <w:rPr>
                <w:b w:val="0"/>
                <w:i/>
                <w:sz w:val="18"/>
                <w:szCs w:val="18"/>
              </w:rPr>
              <w:t xml:space="preserve">датель ПК, </w:t>
            </w:r>
          </w:p>
          <w:p w:rsidR="00C23B73" w:rsidRPr="00C23B73" w:rsidRDefault="00C23B73" w:rsidP="00C23B73">
            <w:pPr>
              <w:ind w:right="-108"/>
              <w:jc w:val="right"/>
              <w:rPr>
                <w:b w:val="0"/>
                <w:sz w:val="24"/>
                <w:szCs w:val="24"/>
              </w:rPr>
            </w:pPr>
            <w:r w:rsidRPr="0045331D">
              <w:rPr>
                <w:b w:val="0"/>
                <w:i/>
                <w:sz w:val="18"/>
                <w:szCs w:val="18"/>
              </w:rPr>
              <w:t>ст. вос</w:t>
            </w:r>
            <w:r w:rsidRPr="00C23B73">
              <w:rPr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cnfStyle w:val="000100000000"/>
            <w:tcW w:w="3001" w:type="dxa"/>
          </w:tcPr>
          <w:p w:rsidR="00C23B73" w:rsidRPr="00C23B73" w:rsidRDefault="00C23B73" w:rsidP="00C23B73">
            <w:pPr>
              <w:jc w:val="center"/>
              <w:rPr>
                <w:b w:val="0"/>
                <w:i/>
                <w:sz w:val="24"/>
                <w:szCs w:val="24"/>
              </w:rPr>
            </w:pPr>
            <w:r w:rsidRPr="00C23B73">
              <w:rPr>
                <w:b w:val="0"/>
                <w:i/>
                <w:sz w:val="24"/>
                <w:szCs w:val="24"/>
                <w:lang w:val="en-US"/>
              </w:rPr>
              <w:lastRenderedPageBreak/>
              <w:t>I</w:t>
            </w:r>
            <w:r w:rsidRPr="00C23B73">
              <w:rPr>
                <w:b w:val="0"/>
                <w:i/>
                <w:sz w:val="24"/>
                <w:szCs w:val="24"/>
              </w:rPr>
              <w:t xml:space="preserve"> корпус</w:t>
            </w:r>
          </w:p>
          <w:p w:rsidR="00C60452" w:rsidRPr="005F098D" w:rsidRDefault="00C23B73" w:rsidP="00C60452">
            <w:pPr>
              <w:jc w:val="both"/>
              <w:rPr>
                <w:b w:val="0"/>
              </w:rPr>
            </w:pPr>
            <w:r w:rsidRPr="00C23B73">
              <w:rPr>
                <w:b w:val="0"/>
                <w:sz w:val="24"/>
                <w:szCs w:val="24"/>
              </w:rPr>
              <w:t>*</w:t>
            </w:r>
            <w:r w:rsidRPr="005F098D">
              <w:t>Координационные совещ</w:t>
            </w:r>
            <w:r w:rsidRPr="005F098D">
              <w:t>а</w:t>
            </w:r>
            <w:r w:rsidRPr="005F098D">
              <w:t>ния учителей-логопедов и специалистов</w:t>
            </w:r>
          </w:p>
          <w:p w:rsidR="00C23B73" w:rsidRPr="005F098D" w:rsidRDefault="00C60452" w:rsidP="00C60452">
            <w:pPr>
              <w:jc w:val="both"/>
              <w:rPr>
                <w:b w:val="0"/>
                <w:sz w:val="18"/>
                <w:szCs w:val="18"/>
              </w:rPr>
            </w:pPr>
            <w:r w:rsidRPr="005F098D">
              <w:rPr>
                <w:b w:val="0"/>
                <w:i/>
                <w:sz w:val="18"/>
                <w:szCs w:val="18"/>
              </w:rPr>
              <w:t>Цель:</w:t>
            </w:r>
            <w:r w:rsidRPr="005F098D">
              <w:rPr>
                <w:b w:val="0"/>
                <w:sz w:val="18"/>
                <w:szCs w:val="18"/>
              </w:rPr>
              <w:t xml:space="preserve"> поиск и внедрение эффе</w:t>
            </w:r>
            <w:r w:rsidRPr="005F098D">
              <w:rPr>
                <w:b w:val="0"/>
                <w:sz w:val="18"/>
                <w:szCs w:val="18"/>
              </w:rPr>
              <w:t>к</w:t>
            </w:r>
            <w:r w:rsidRPr="005F098D">
              <w:rPr>
                <w:b w:val="0"/>
                <w:sz w:val="18"/>
                <w:szCs w:val="18"/>
              </w:rPr>
              <w:t>тивных форм взаимодействия сп</w:t>
            </w:r>
            <w:r w:rsidRPr="005F098D">
              <w:rPr>
                <w:b w:val="0"/>
                <w:sz w:val="18"/>
                <w:szCs w:val="18"/>
              </w:rPr>
              <w:t>е</w:t>
            </w:r>
            <w:r w:rsidRPr="005F098D">
              <w:rPr>
                <w:b w:val="0"/>
                <w:sz w:val="18"/>
                <w:szCs w:val="18"/>
              </w:rPr>
              <w:t>циалистов  и воспитателей в ко</w:t>
            </w:r>
            <w:r w:rsidRPr="005F098D">
              <w:rPr>
                <w:b w:val="0"/>
                <w:sz w:val="18"/>
                <w:szCs w:val="18"/>
              </w:rPr>
              <w:t>р</w:t>
            </w:r>
            <w:r w:rsidRPr="005F098D">
              <w:rPr>
                <w:b w:val="0"/>
                <w:sz w:val="18"/>
                <w:szCs w:val="18"/>
              </w:rPr>
              <w:t>рекционной деятельности в детьми</w:t>
            </w:r>
          </w:p>
          <w:p w:rsidR="00C23B73" w:rsidRPr="005F098D" w:rsidRDefault="00C60452" w:rsidP="00C23B73">
            <w:pPr>
              <w:jc w:val="right"/>
              <w:rPr>
                <w:b w:val="0"/>
                <w:sz w:val="18"/>
                <w:szCs w:val="18"/>
              </w:rPr>
            </w:pPr>
            <w:r w:rsidRPr="005F098D">
              <w:rPr>
                <w:b w:val="0"/>
                <w:i/>
                <w:sz w:val="18"/>
                <w:szCs w:val="18"/>
              </w:rPr>
              <w:t>Отв. Шураева Е.В.</w:t>
            </w:r>
            <w:r w:rsidR="00C23B73" w:rsidRPr="005F098D">
              <w:rPr>
                <w:b w:val="0"/>
                <w:i/>
                <w:sz w:val="18"/>
                <w:szCs w:val="18"/>
              </w:rPr>
              <w:t>.</w:t>
            </w:r>
          </w:p>
          <w:p w:rsidR="00C23B73" w:rsidRPr="00C23B73" w:rsidRDefault="00C23B73" w:rsidP="00C23B73">
            <w:pPr>
              <w:tabs>
                <w:tab w:val="left" w:pos="2716"/>
              </w:tabs>
              <w:rPr>
                <w:b w:val="0"/>
                <w:sz w:val="24"/>
                <w:szCs w:val="24"/>
              </w:rPr>
            </w:pPr>
            <w:r w:rsidRPr="00C23B73">
              <w:rPr>
                <w:b w:val="0"/>
                <w:sz w:val="24"/>
                <w:szCs w:val="24"/>
              </w:rPr>
              <w:t>*</w:t>
            </w:r>
            <w:r w:rsidRPr="00E75A0E">
              <w:rPr>
                <w:sz w:val="24"/>
                <w:szCs w:val="24"/>
              </w:rPr>
              <w:t>Инструктаж</w:t>
            </w:r>
            <w:r w:rsidRPr="00C23B73">
              <w:rPr>
                <w:b w:val="0"/>
                <w:sz w:val="24"/>
                <w:szCs w:val="24"/>
              </w:rPr>
              <w:t xml:space="preserve"> по ОТ, ТБ и охране жизни и здоровья детей.   </w:t>
            </w:r>
          </w:p>
          <w:p w:rsidR="00C23B73" w:rsidRPr="00E75A0E" w:rsidRDefault="00C23B73" w:rsidP="00C23B73">
            <w:pPr>
              <w:tabs>
                <w:tab w:val="left" w:pos="2716"/>
              </w:tabs>
              <w:jc w:val="right"/>
              <w:rPr>
                <w:b w:val="0"/>
                <w:sz w:val="18"/>
                <w:szCs w:val="18"/>
                <w:u w:val="single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Отв. заведующая</w:t>
            </w:r>
          </w:p>
          <w:p w:rsidR="00C23B73" w:rsidRPr="00E75A0E" w:rsidRDefault="00C23B73" w:rsidP="00E75A0E">
            <w:pPr>
              <w:jc w:val="right"/>
              <w:rPr>
                <w:b w:val="0"/>
              </w:rPr>
            </w:pPr>
            <w:r w:rsidRPr="00C23B73">
              <w:rPr>
                <w:b w:val="0"/>
                <w:sz w:val="24"/>
                <w:szCs w:val="24"/>
              </w:rPr>
              <w:t>*</w:t>
            </w:r>
            <w:r w:rsidRPr="00E75A0E">
              <w:t>Производственное собрание</w:t>
            </w:r>
          </w:p>
          <w:p w:rsidR="00C23B73" w:rsidRPr="00E75A0E" w:rsidRDefault="00C60452" w:rsidP="00E75A0E">
            <w:pPr>
              <w:jc w:val="right"/>
              <w:rPr>
                <w:b w:val="0"/>
              </w:rPr>
            </w:pPr>
            <w:r w:rsidRPr="00E75A0E">
              <w:rPr>
                <w:b w:val="0"/>
              </w:rPr>
              <w:t>«</w:t>
            </w:r>
            <w:r w:rsidR="00C23B73" w:rsidRPr="00E75A0E">
              <w:rPr>
                <w:b w:val="0"/>
              </w:rPr>
              <w:t>Правила внутреннего трудов</w:t>
            </w:r>
            <w:r w:rsidR="00C23B73" w:rsidRPr="00E75A0E">
              <w:rPr>
                <w:b w:val="0"/>
              </w:rPr>
              <w:t>о</w:t>
            </w:r>
            <w:r w:rsidR="00C23B73" w:rsidRPr="00E75A0E">
              <w:rPr>
                <w:b w:val="0"/>
              </w:rPr>
              <w:t>го распорядка</w:t>
            </w:r>
            <w:r w:rsidRPr="00E75A0E">
              <w:rPr>
                <w:b w:val="0"/>
              </w:rPr>
              <w:t>»</w:t>
            </w:r>
          </w:p>
          <w:p w:rsidR="00C23B73" w:rsidRPr="00E75A0E" w:rsidRDefault="00C23B73" w:rsidP="00C23B7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Отв. ст. вос.</w:t>
            </w:r>
          </w:p>
          <w:p w:rsidR="00C23B73" w:rsidRPr="00E75A0E" w:rsidRDefault="00C23B73" w:rsidP="00E75A0E">
            <w:pPr>
              <w:spacing w:after="120"/>
              <w:jc w:val="both"/>
              <w:rPr>
                <w:b w:val="0"/>
              </w:rPr>
            </w:pPr>
            <w:r w:rsidRPr="00C23B73">
              <w:rPr>
                <w:b w:val="0"/>
                <w:sz w:val="24"/>
                <w:szCs w:val="24"/>
              </w:rPr>
              <w:t>*</w:t>
            </w:r>
            <w:r w:rsidRPr="00E75A0E">
              <w:t>Консультация</w:t>
            </w:r>
            <w:r w:rsidR="004540CA" w:rsidRPr="00E75A0E">
              <w:rPr>
                <w:b w:val="0"/>
              </w:rPr>
              <w:t>для воспитат</w:t>
            </w:r>
            <w:r w:rsidR="004540CA" w:rsidRPr="00E75A0E">
              <w:rPr>
                <w:b w:val="0"/>
              </w:rPr>
              <w:t>е</w:t>
            </w:r>
            <w:r w:rsidR="004540CA" w:rsidRPr="00E75A0E">
              <w:rPr>
                <w:b w:val="0"/>
              </w:rPr>
              <w:t>лей «Какие формы и методы налаживания взаимоотношений с родителями можно использ</w:t>
            </w:r>
            <w:r w:rsidR="004540CA" w:rsidRPr="00E75A0E">
              <w:rPr>
                <w:b w:val="0"/>
              </w:rPr>
              <w:t>о</w:t>
            </w:r>
            <w:r w:rsidR="004540CA" w:rsidRPr="00E75A0E">
              <w:rPr>
                <w:b w:val="0"/>
              </w:rPr>
              <w:t>вать в детском саду?»</w:t>
            </w:r>
          </w:p>
          <w:p w:rsidR="00E75A0E" w:rsidRPr="00E75A0E" w:rsidRDefault="00C23B73" w:rsidP="00E75A0E">
            <w:pPr>
              <w:jc w:val="both"/>
              <w:rPr>
                <w:b w:val="0"/>
              </w:rPr>
            </w:pPr>
            <w:r w:rsidRPr="00E75A0E">
              <w:rPr>
                <w:b w:val="0"/>
              </w:rPr>
              <w:t xml:space="preserve">* </w:t>
            </w:r>
            <w:r w:rsidRPr="00E75A0E">
              <w:t>Консультация</w:t>
            </w:r>
            <w:r w:rsidRPr="00E75A0E">
              <w:rPr>
                <w:b w:val="0"/>
              </w:rPr>
              <w:t xml:space="preserve"> для воспит</w:t>
            </w:r>
            <w:r w:rsidRPr="00E75A0E">
              <w:rPr>
                <w:b w:val="0"/>
              </w:rPr>
              <w:t>а</w:t>
            </w:r>
            <w:r w:rsidRPr="00E75A0E">
              <w:rPr>
                <w:b w:val="0"/>
              </w:rPr>
              <w:t>телей «Планирование воспит</w:t>
            </w:r>
            <w:r w:rsidRPr="00E75A0E">
              <w:rPr>
                <w:b w:val="0"/>
              </w:rPr>
              <w:t>а</w:t>
            </w:r>
            <w:r w:rsidRPr="00E75A0E">
              <w:rPr>
                <w:b w:val="0"/>
              </w:rPr>
              <w:t>тельно-образовательной работы согласно ФГОС ДОУ», «Совр</w:t>
            </w:r>
            <w:r w:rsidRPr="00E75A0E">
              <w:rPr>
                <w:b w:val="0"/>
              </w:rPr>
              <w:t>е</w:t>
            </w:r>
            <w:r w:rsidRPr="00E75A0E">
              <w:rPr>
                <w:b w:val="0"/>
              </w:rPr>
              <w:t>менные программы и технол</w:t>
            </w:r>
            <w:r w:rsidRPr="00E75A0E">
              <w:rPr>
                <w:b w:val="0"/>
              </w:rPr>
              <w:t>о</w:t>
            </w:r>
            <w:r w:rsidRPr="00E75A0E">
              <w:rPr>
                <w:b w:val="0"/>
              </w:rPr>
              <w:t>гии»</w:t>
            </w:r>
          </w:p>
          <w:p w:rsidR="00C23B73" w:rsidRPr="00E75A0E" w:rsidRDefault="00C23B73" w:rsidP="00C23B73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Отв. ст. вос</w:t>
            </w:r>
          </w:p>
          <w:p w:rsidR="00C23B73" w:rsidRPr="00C23B73" w:rsidRDefault="00C23B73" w:rsidP="00C23B73">
            <w:pPr>
              <w:rPr>
                <w:b w:val="0"/>
                <w:i/>
                <w:sz w:val="24"/>
                <w:szCs w:val="24"/>
              </w:rPr>
            </w:pPr>
            <w:r w:rsidRPr="00C23B73">
              <w:rPr>
                <w:b w:val="0"/>
                <w:sz w:val="24"/>
                <w:szCs w:val="24"/>
              </w:rPr>
              <w:t>*</w:t>
            </w:r>
            <w:r w:rsidRPr="00E75A0E">
              <w:rPr>
                <w:sz w:val="24"/>
                <w:szCs w:val="24"/>
              </w:rPr>
              <w:t xml:space="preserve">Консультация </w:t>
            </w:r>
            <w:r w:rsidRPr="00C23B73">
              <w:rPr>
                <w:b w:val="0"/>
                <w:sz w:val="24"/>
                <w:szCs w:val="24"/>
              </w:rPr>
              <w:t>для во</w:t>
            </w:r>
            <w:r w:rsidRPr="00C23B73">
              <w:rPr>
                <w:b w:val="0"/>
                <w:sz w:val="24"/>
                <w:szCs w:val="24"/>
              </w:rPr>
              <w:t>с</w:t>
            </w:r>
            <w:r w:rsidRPr="00C23B73">
              <w:rPr>
                <w:b w:val="0"/>
                <w:sz w:val="24"/>
                <w:szCs w:val="24"/>
              </w:rPr>
              <w:t>питателей ясельных  групп по адаптации</w:t>
            </w:r>
          </w:p>
          <w:p w:rsidR="00C23B73" w:rsidRPr="00E75A0E" w:rsidRDefault="00C23B73" w:rsidP="00C23B7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Отв. Шураева Е.В.</w:t>
            </w:r>
          </w:p>
          <w:p w:rsidR="00C23B73" w:rsidRPr="00C23B73" w:rsidRDefault="00C23B73" w:rsidP="00C23B73">
            <w:pPr>
              <w:rPr>
                <w:b w:val="0"/>
                <w:sz w:val="24"/>
                <w:szCs w:val="24"/>
              </w:rPr>
            </w:pPr>
            <w:r w:rsidRPr="00C23B73">
              <w:rPr>
                <w:b w:val="0"/>
                <w:sz w:val="24"/>
                <w:szCs w:val="24"/>
              </w:rPr>
              <w:t>*</w:t>
            </w:r>
            <w:r w:rsidRPr="00E75A0E">
              <w:rPr>
                <w:sz w:val="24"/>
                <w:szCs w:val="24"/>
              </w:rPr>
              <w:t xml:space="preserve">Консультация </w:t>
            </w:r>
            <w:r w:rsidRPr="00C23B73">
              <w:rPr>
                <w:b w:val="0"/>
                <w:sz w:val="24"/>
                <w:szCs w:val="24"/>
              </w:rPr>
              <w:t>для м</w:t>
            </w:r>
            <w:r w:rsidRPr="00C23B73">
              <w:rPr>
                <w:b w:val="0"/>
                <w:sz w:val="24"/>
                <w:szCs w:val="24"/>
              </w:rPr>
              <w:t>о</w:t>
            </w:r>
            <w:r w:rsidRPr="00C23B73">
              <w:rPr>
                <w:b w:val="0"/>
                <w:sz w:val="24"/>
                <w:szCs w:val="24"/>
              </w:rPr>
              <w:t>лодых специалистов по интересующим вопросам</w:t>
            </w:r>
          </w:p>
          <w:p w:rsidR="00C23B73" w:rsidRPr="00E75A0E" w:rsidRDefault="00C23B73" w:rsidP="00C23B73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Отв. ст. воспитатели</w:t>
            </w:r>
          </w:p>
        </w:tc>
      </w:tr>
    </w:tbl>
    <w:p w:rsidR="00BD673A" w:rsidRDefault="00BD673A" w:rsidP="001C4661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1C4661" w:rsidRDefault="001C4661" w:rsidP="001C4661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F098D" w:rsidRDefault="005F098D" w:rsidP="001C4661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F098D" w:rsidRDefault="005F098D" w:rsidP="001C4661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F098D" w:rsidRDefault="005F098D" w:rsidP="001C4661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C35F42" w:rsidRDefault="00C35F42" w:rsidP="001C4661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BD673A" w:rsidRDefault="00BD673A" w:rsidP="00C23B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46B50" w:rsidRDefault="00646B50" w:rsidP="00C23B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BD673A" w:rsidRPr="00BD673A" w:rsidRDefault="00C23B73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lastRenderedPageBreak/>
        <w:t>Октябрь</w:t>
      </w:r>
    </w:p>
    <w:tbl>
      <w:tblPr>
        <w:tblStyle w:val="1-6"/>
        <w:tblW w:w="15725" w:type="dxa"/>
        <w:tblLayout w:type="fixed"/>
        <w:tblLook w:val="01E0"/>
      </w:tblPr>
      <w:tblGrid>
        <w:gridCol w:w="4928"/>
        <w:gridCol w:w="2870"/>
        <w:gridCol w:w="3225"/>
        <w:gridCol w:w="2835"/>
        <w:gridCol w:w="1867"/>
      </w:tblGrid>
      <w:tr w:rsidR="00C23B73" w:rsidRPr="00C23B73" w:rsidTr="00C35F42">
        <w:trPr>
          <w:cnfStyle w:val="100000000000"/>
          <w:trHeight w:val="186"/>
        </w:trPr>
        <w:tc>
          <w:tcPr>
            <w:cnfStyle w:val="001000000000"/>
            <w:tcW w:w="4928" w:type="dxa"/>
          </w:tcPr>
          <w:p w:rsidR="00C23B73" w:rsidRPr="00C23B73" w:rsidRDefault="00C23B73" w:rsidP="00C23B73">
            <w:pPr>
              <w:rPr>
                <w:sz w:val="16"/>
                <w:szCs w:val="16"/>
              </w:rPr>
            </w:pPr>
          </w:p>
        </w:tc>
        <w:tc>
          <w:tcPr>
            <w:cnfStyle w:val="000010000000"/>
            <w:tcW w:w="2870" w:type="dxa"/>
          </w:tcPr>
          <w:p w:rsidR="00C23B73" w:rsidRPr="00BD673A" w:rsidRDefault="00C23B73" w:rsidP="00C23B73">
            <w:pPr>
              <w:jc w:val="center"/>
              <w:rPr>
                <w:color w:val="0070C0"/>
                <w:sz w:val="16"/>
                <w:szCs w:val="16"/>
              </w:rPr>
            </w:pPr>
            <w:r w:rsidRPr="00BD673A">
              <w:rPr>
                <w:color w:val="0070C0"/>
                <w:sz w:val="16"/>
                <w:szCs w:val="16"/>
              </w:rPr>
              <w:t>2</w:t>
            </w:r>
          </w:p>
        </w:tc>
        <w:tc>
          <w:tcPr>
            <w:tcW w:w="3225" w:type="dxa"/>
          </w:tcPr>
          <w:p w:rsidR="00C23B73" w:rsidRPr="00BD673A" w:rsidRDefault="00C23B73" w:rsidP="00C23B73">
            <w:pPr>
              <w:jc w:val="center"/>
              <w:cnfStyle w:val="100000000000"/>
              <w:rPr>
                <w:color w:val="0070C0"/>
                <w:sz w:val="16"/>
                <w:szCs w:val="16"/>
              </w:rPr>
            </w:pPr>
            <w:r w:rsidRPr="00BD673A">
              <w:rPr>
                <w:color w:val="0070C0"/>
                <w:sz w:val="16"/>
                <w:szCs w:val="16"/>
              </w:rPr>
              <w:t>3</w:t>
            </w:r>
          </w:p>
        </w:tc>
        <w:tc>
          <w:tcPr>
            <w:cnfStyle w:val="000010000000"/>
            <w:tcW w:w="2835" w:type="dxa"/>
          </w:tcPr>
          <w:p w:rsidR="00C23B73" w:rsidRPr="00BD673A" w:rsidRDefault="00C23B73" w:rsidP="00C23B73">
            <w:pPr>
              <w:jc w:val="center"/>
              <w:rPr>
                <w:color w:val="0070C0"/>
                <w:sz w:val="16"/>
                <w:szCs w:val="16"/>
              </w:rPr>
            </w:pPr>
            <w:r w:rsidRPr="00BD673A">
              <w:rPr>
                <w:color w:val="0070C0"/>
                <w:sz w:val="16"/>
                <w:szCs w:val="16"/>
              </w:rPr>
              <w:t>4</w:t>
            </w:r>
          </w:p>
        </w:tc>
        <w:tc>
          <w:tcPr>
            <w:cnfStyle w:val="000100000000"/>
            <w:tcW w:w="1867" w:type="dxa"/>
          </w:tcPr>
          <w:p w:rsidR="00C23B73" w:rsidRPr="00BD673A" w:rsidRDefault="00C23B73" w:rsidP="00C23B73">
            <w:pPr>
              <w:jc w:val="center"/>
              <w:rPr>
                <w:color w:val="0070C0"/>
                <w:sz w:val="16"/>
                <w:szCs w:val="16"/>
              </w:rPr>
            </w:pPr>
            <w:r w:rsidRPr="00BD673A">
              <w:rPr>
                <w:color w:val="0070C0"/>
                <w:sz w:val="16"/>
                <w:szCs w:val="16"/>
              </w:rPr>
              <w:t>5</w:t>
            </w:r>
          </w:p>
        </w:tc>
      </w:tr>
      <w:tr w:rsidR="00BD673A" w:rsidRPr="00BD673A" w:rsidTr="00C35F42">
        <w:trPr>
          <w:cnfStyle w:val="010000000000"/>
          <w:trHeight w:val="50"/>
        </w:trPr>
        <w:tc>
          <w:tcPr>
            <w:cnfStyle w:val="001000000000"/>
            <w:tcW w:w="4928" w:type="dxa"/>
          </w:tcPr>
          <w:p w:rsidR="00C23B73" w:rsidRPr="00E75A0E" w:rsidRDefault="00C23B73" w:rsidP="00C23B73">
            <w:pPr>
              <w:jc w:val="both"/>
              <w:rPr>
                <w:i/>
              </w:rPr>
            </w:pPr>
            <w:r w:rsidRPr="00E75A0E">
              <w:rPr>
                <w:i/>
              </w:rPr>
              <w:t>*МП совещание</w:t>
            </w:r>
          </w:p>
          <w:p w:rsidR="001C4661" w:rsidRPr="00E75A0E" w:rsidRDefault="001C4661" w:rsidP="001C4661">
            <w:pPr>
              <w:pStyle w:val="a5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  <w:bCs w:val="0"/>
                <w:iCs/>
              </w:rPr>
              <w:t>«Адаптация воспитанников к условиям ДОУ</w:t>
            </w:r>
            <w:r w:rsidRPr="00E75A0E">
              <w:rPr>
                <w:rFonts w:ascii="Times New Roman" w:hAnsi="Times New Roman"/>
                <w:b w:val="0"/>
              </w:rPr>
              <w:t>»</w:t>
            </w:r>
          </w:p>
          <w:p w:rsidR="001C4661" w:rsidRPr="00E75A0E" w:rsidRDefault="001C4661" w:rsidP="001C4661">
            <w:pPr>
              <w:rPr>
                <w:b w:val="0"/>
              </w:rPr>
            </w:pPr>
            <w:r w:rsidRPr="00E75A0E">
              <w:rPr>
                <w:b w:val="0"/>
              </w:rPr>
              <w:t>Рассматриваемые вопросы:</w:t>
            </w:r>
          </w:p>
          <w:p w:rsidR="001C4661" w:rsidRPr="00E75A0E" w:rsidRDefault="001C4661" w:rsidP="00150575">
            <w:pPr>
              <w:pStyle w:val="a5"/>
              <w:numPr>
                <w:ilvl w:val="0"/>
                <w:numId w:val="66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</w:rPr>
              <w:t>Анализ адаптации воспитанников.</w:t>
            </w:r>
          </w:p>
          <w:p w:rsidR="001C4661" w:rsidRPr="00E75A0E" w:rsidRDefault="001C4661" w:rsidP="00150575">
            <w:pPr>
              <w:pStyle w:val="a5"/>
              <w:numPr>
                <w:ilvl w:val="0"/>
                <w:numId w:val="66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</w:rPr>
              <w:t>Рекомендации по организации адаптационн</w:t>
            </w:r>
            <w:r w:rsidRPr="00E75A0E">
              <w:rPr>
                <w:rFonts w:ascii="Times New Roman" w:hAnsi="Times New Roman"/>
                <w:b w:val="0"/>
              </w:rPr>
              <w:t>о</w:t>
            </w:r>
            <w:r w:rsidRPr="00E75A0E">
              <w:rPr>
                <w:rFonts w:ascii="Times New Roman" w:hAnsi="Times New Roman"/>
                <w:b w:val="0"/>
              </w:rPr>
              <w:t>го периода.</w:t>
            </w:r>
          </w:p>
          <w:p w:rsidR="001C4661" w:rsidRPr="00E75A0E" w:rsidRDefault="001C4661" w:rsidP="00150575">
            <w:pPr>
              <w:pStyle w:val="a5"/>
              <w:numPr>
                <w:ilvl w:val="0"/>
                <w:numId w:val="66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</w:rPr>
              <w:t>Состояние здоровья воспитанников: забол</w:t>
            </w:r>
            <w:r w:rsidRPr="00E75A0E">
              <w:rPr>
                <w:rFonts w:ascii="Times New Roman" w:hAnsi="Times New Roman"/>
                <w:b w:val="0"/>
              </w:rPr>
              <w:t>е</w:t>
            </w:r>
            <w:r w:rsidRPr="00E75A0E">
              <w:rPr>
                <w:rFonts w:ascii="Times New Roman" w:hAnsi="Times New Roman"/>
                <w:b w:val="0"/>
              </w:rPr>
              <w:t>ваемость, причины и меры профилактики.</w:t>
            </w:r>
          </w:p>
          <w:p w:rsidR="001C4661" w:rsidRPr="00E75A0E" w:rsidRDefault="001C4661" w:rsidP="00150575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</w:rPr>
              <w:t>Рекомендации по благоустройству предметно-пространственной развивающей среды в группе</w:t>
            </w:r>
          </w:p>
          <w:p w:rsidR="001C4661" w:rsidRPr="00E75A0E" w:rsidRDefault="001C4661" w:rsidP="00150575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</w:rPr>
              <w:t>Ведение журналов наблюдения за вновь п</w:t>
            </w:r>
            <w:r w:rsidRPr="00E75A0E">
              <w:rPr>
                <w:rFonts w:ascii="Times New Roman" w:hAnsi="Times New Roman"/>
                <w:b w:val="0"/>
              </w:rPr>
              <w:t>о</w:t>
            </w:r>
            <w:r w:rsidRPr="00E75A0E">
              <w:rPr>
                <w:rFonts w:ascii="Times New Roman" w:hAnsi="Times New Roman"/>
                <w:b w:val="0"/>
              </w:rPr>
              <w:t>ступившими детьми в адаптационный период</w:t>
            </w:r>
          </w:p>
          <w:p w:rsidR="001C4661" w:rsidRPr="00E75A0E" w:rsidRDefault="001C4661" w:rsidP="00150575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/>
                <w:b w:val="0"/>
              </w:rPr>
            </w:pPr>
            <w:r w:rsidRPr="00E75A0E">
              <w:rPr>
                <w:rFonts w:ascii="Times New Roman" w:hAnsi="Times New Roman"/>
                <w:b w:val="0"/>
              </w:rPr>
              <w:t>Мероприятия, рекомендованные в адаптац</w:t>
            </w:r>
            <w:r w:rsidRPr="00E75A0E">
              <w:rPr>
                <w:rFonts w:ascii="Times New Roman" w:hAnsi="Times New Roman"/>
                <w:b w:val="0"/>
              </w:rPr>
              <w:t>и</w:t>
            </w:r>
            <w:r w:rsidRPr="00E75A0E">
              <w:rPr>
                <w:rFonts w:ascii="Times New Roman" w:hAnsi="Times New Roman"/>
                <w:b w:val="0"/>
              </w:rPr>
              <w:t>онный период для вновь поступивших детей</w:t>
            </w:r>
          </w:p>
          <w:p w:rsidR="001C4661" w:rsidRPr="00E75A0E" w:rsidRDefault="001C4661" w:rsidP="0048538D">
            <w:pPr>
              <w:jc w:val="right"/>
              <w:textAlignment w:val="baseline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Отв: Заведующий ДОУ</w:t>
            </w:r>
          </w:p>
          <w:p w:rsidR="001C4661" w:rsidRPr="00E75A0E" w:rsidRDefault="001C4661" w:rsidP="0048538D">
            <w:pPr>
              <w:jc w:val="right"/>
              <w:textAlignment w:val="baseline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Старший воспитатель</w:t>
            </w:r>
          </w:p>
          <w:p w:rsidR="001C4661" w:rsidRPr="00E75A0E" w:rsidRDefault="001C4661" w:rsidP="0048538D">
            <w:pPr>
              <w:jc w:val="right"/>
              <w:textAlignment w:val="baseline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Педагог-психолог</w:t>
            </w:r>
          </w:p>
          <w:p w:rsidR="001C4661" w:rsidRPr="00E75A0E" w:rsidRDefault="001C4661" w:rsidP="0048538D">
            <w:pPr>
              <w:jc w:val="right"/>
              <w:textAlignment w:val="baseline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Воспитатели</w:t>
            </w:r>
          </w:p>
          <w:p w:rsidR="00C23B73" w:rsidRPr="00E75A0E" w:rsidRDefault="001C4661" w:rsidP="001C4661">
            <w:pPr>
              <w:spacing w:line="288" w:lineRule="atLeast"/>
              <w:jc w:val="right"/>
              <w:textAlignment w:val="baseline"/>
              <w:rPr>
                <w:b w:val="0"/>
                <w:i/>
              </w:rPr>
            </w:pPr>
            <w:r w:rsidRPr="00E75A0E">
              <w:rPr>
                <w:b w:val="0"/>
                <w:i/>
                <w:sz w:val="18"/>
                <w:szCs w:val="18"/>
              </w:rPr>
              <w:t>Медсестра</w:t>
            </w:r>
          </w:p>
        </w:tc>
        <w:tc>
          <w:tcPr>
            <w:cnfStyle w:val="000010000000"/>
            <w:tcW w:w="2870" w:type="dxa"/>
          </w:tcPr>
          <w:p w:rsidR="00C74F50" w:rsidRDefault="00C23B73" w:rsidP="00C74F50">
            <w:pPr>
              <w:rPr>
                <w:b w:val="0"/>
                <w:sz w:val="24"/>
                <w:szCs w:val="24"/>
                <w:u w:val="single"/>
              </w:rPr>
            </w:pPr>
            <w:r w:rsidRPr="00BD673A">
              <w:rPr>
                <w:b w:val="0"/>
                <w:i/>
                <w:sz w:val="24"/>
                <w:szCs w:val="24"/>
              </w:rPr>
              <w:t>*Участие педагогов в Декаде</w:t>
            </w:r>
            <w:r w:rsidR="00C74F50" w:rsidRPr="00BD673A">
              <w:rPr>
                <w:b w:val="0"/>
                <w:sz w:val="24"/>
                <w:szCs w:val="24"/>
                <w:u w:val="single"/>
              </w:rPr>
              <w:t>с 1-10.10.</w:t>
            </w:r>
          </w:p>
          <w:p w:rsidR="0048538D" w:rsidRPr="00E75A0E" w:rsidRDefault="00C23B73" w:rsidP="00C74F50">
            <w:r w:rsidRPr="00E75A0E">
              <w:rPr>
                <w:sz w:val="24"/>
                <w:szCs w:val="24"/>
              </w:rPr>
              <w:t>«</w:t>
            </w:r>
            <w:r w:rsidRPr="00E75A0E">
              <w:rPr>
                <w:sz w:val="24"/>
                <w:szCs w:val="24"/>
                <w:u w:val="single"/>
              </w:rPr>
              <w:t>День пожилого чел</w:t>
            </w:r>
            <w:r w:rsidRPr="00E75A0E">
              <w:rPr>
                <w:sz w:val="24"/>
                <w:szCs w:val="24"/>
                <w:u w:val="single"/>
              </w:rPr>
              <w:t>о</w:t>
            </w:r>
            <w:r w:rsidRPr="00E75A0E">
              <w:rPr>
                <w:sz w:val="24"/>
                <w:szCs w:val="24"/>
                <w:u w:val="single"/>
              </w:rPr>
              <w:t>века</w:t>
            </w:r>
            <w:r w:rsidRPr="00E75A0E">
              <w:rPr>
                <w:sz w:val="24"/>
                <w:szCs w:val="24"/>
              </w:rPr>
              <w:t>»</w:t>
            </w:r>
          </w:p>
          <w:p w:rsidR="00C23B73" w:rsidRPr="0048538D" w:rsidRDefault="00C74F50" w:rsidP="00C74F50">
            <w:pPr>
              <w:rPr>
                <w:b w:val="0"/>
                <w:i/>
                <w:sz w:val="18"/>
                <w:szCs w:val="18"/>
              </w:rPr>
            </w:pPr>
            <w:r w:rsidRPr="0048538D">
              <w:rPr>
                <w:b w:val="0"/>
                <w:i/>
                <w:sz w:val="18"/>
                <w:szCs w:val="18"/>
              </w:rPr>
              <w:t>Цель:воспитание уважения к пожилым людям</w:t>
            </w:r>
          </w:p>
          <w:p w:rsidR="00C74F50" w:rsidRPr="0048538D" w:rsidRDefault="00C74F50" w:rsidP="00150575">
            <w:pPr>
              <w:pStyle w:val="a5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 w:val="0"/>
              </w:rPr>
            </w:pPr>
            <w:r w:rsidRPr="0048538D">
              <w:rPr>
                <w:rFonts w:ascii="Times New Roman" w:hAnsi="Times New Roman"/>
                <w:b w:val="0"/>
              </w:rPr>
              <w:t xml:space="preserve">Фотовыставка на тему </w:t>
            </w:r>
            <w:r w:rsidRPr="0048538D">
              <w:rPr>
                <w:rFonts w:ascii="Times New Roman" w:hAnsi="Times New Roman"/>
              </w:rPr>
              <w:t>«Нам года – не б</w:t>
            </w:r>
            <w:r w:rsidRPr="0048538D">
              <w:rPr>
                <w:rFonts w:ascii="Times New Roman" w:hAnsi="Times New Roman"/>
              </w:rPr>
              <w:t>е</w:t>
            </w:r>
            <w:r w:rsidRPr="0048538D">
              <w:rPr>
                <w:rFonts w:ascii="Times New Roman" w:hAnsi="Times New Roman"/>
              </w:rPr>
              <w:t>да!»</w:t>
            </w:r>
          </w:p>
          <w:p w:rsidR="00C23B73" w:rsidRPr="0048538D" w:rsidRDefault="001C4661" w:rsidP="00150575">
            <w:pPr>
              <w:pStyle w:val="a5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 w:val="0"/>
              </w:rPr>
            </w:pPr>
            <w:r w:rsidRPr="0048538D">
              <w:rPr>
                <w:rFonts w:ascii="Times New Roman" w:hAnsi="Times New Roman"/>
                <w:b w:val="0"/>
              </w:rPr>
              <w:t>«Я бабушкин и д</w:t>
            </w:r>
            <w:r w:rsidRPr="0048538D">
              <w:rPr>
                <w:rFonts w:ascii="Times New Roman" w:hAnsi="Times New Roman"/>
                <w:b w:val="0"/>
              </w:rPr>
              <w:t>е</w:t>
            </w:r>
            <w:r w:rsidRPr="0048538D">
              <w:rPr>
                <w:rFonts w:ascii="Times New Roman" w:hAnsi="Times New Roman"/>
                <w:b w:val="0"/>
              </w:rPr>
              <w:t>душкин друг и п</w:t>
            </w:r>
            <w:r w:rsidRPr="0048538D">
              <w:rPr>
                <w:rFonts w:ascii="Times New Roman" w:hAnsi="Times New Roman"/>
                <w:b w:val="0"/>
              </w:rPr>
              <w:t>о</w:t>
            </w:r>
            <w:r w:rsidRPr="0048538D">
              <w:rPr>
                <w:rFonts w:ascii="Times New Roman" w:hAnsi="Times New Roman"/>
                <w:b w:val="0"/>
              </w:rPr>
              <w:t>мощник» -выставка совместного творч</w:t>
            </w:r>
            <w:r w:rsidRPr="0048538D">
              <w:rPr>
                <w:rFonts w:ascii="Times New Roman" w:hAnsi="Times New Roman"/>
                <w:b w:val="0"/>
              </w:rPr>
              <w:t>е</w:t>
            </w:r>
            <w:r w:rsidRPr="0048538D">
              <w:rPr>
                <w:rFonts w:ascii="Times New Roman" w:hAnsi="Times New Roman"/>
                <w:b w:val="0"/>
              </w:rPr>
              <w:t>ства и рукоделия</w:t>
            </w:r>
          </w:p>
          <w:p w:rsidR="001C4661" w:rsidRPr="00E75A0E" w:rsidRDefault="0048538D" w:rsidP="00150575">
            <w:pPr>
              <w:pStyle w:val="a5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С</w:t>
            </w:r>
            <w:r w:rsidR="00C74F50" w:rsidRPr="0048538D">
              <w:rPr>
                <w:rFonts w:ascii="Times New Roman" w:hAnsi="Times New Roman"/>
                <w:b w:val="0"/>
              </w:rPr>
              <w:t>овм.деят. с детьми «О милосердии, до</w:t>
            </w:r>
            <w:r w:rsidR="00C74F50" w:rsidRPr="0048538D">
              <w:rPr>
                <w:rFonts w:ascii="Times New Roman" w:hAnsi="Times New Roman"/>
                <w:b w:val="0"/>
              </w:rPr>
              <w:t>б</w:t>
            </w:r>
            <w:r w:rsidR="00C74F50" w:rsidRPr="0048538D">
              <w:rPr>
                <w:rFonts w:ascii="Times New Roman" w:hAnsi="Times New Roman"/>
                <w:b w:val="0"/>
              </w:rPr>
              <w:t>роте, отзывчивости» с приглашением пе</w:t>
            </w:r>
            <w:r w:rsidR="00C74F50" w:rsidRPr="0048538D">
              <w:rPr>
                <w:rFonts w:ascii="Times New Roman" w:hAnsi="Times New Roman"/>
                <w:b w:val="0"/>
              </w:rPr>
              <w:t>н</w:t>
            </w:r>
            <w:r w:rsidR="00C74F50" w:rsidRPr="0048538D">
              <w:rPr>
                <w:rFonts w:ascii="Times New Roman" w:hAnsi="Times New Roman"/>
                <w:b w:val="0"/>
              </w:rPr>
              <w:t>сионеров</w:t>
            </w:r>
          </w:p>
          <w:p w:rsidR="0048538D" w:rsidRPr="0048538D" w:rsidRDefault="00C23B73" w:rsidP="0048538D">
            <w:pPr>
              <w:rPr>
                <w:b w:val="0"/>
                <w:i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*Участие педагогов в районных, городских и международных конку</w:t>
            </w:r>
            <w:r w:rsidRPr="00BD673A">
              <w:rPr>
                <w:b w:val="0"/>
                <w:sz w:val="24"/>
                <w:szCs w:val="24"/>
              </w:rPr>
              <w:t>р</w:t>
            </w:r>
            <w:r w:rsidRPr="00BD673A">
              <w:rPr>
                <w:b w:val="0"/>
                <w:sz w:val="24"/>
                <w:szCs w:val="24"/>
              </w:rPr>
              <w:t xml:space="preserve">сах </w:t>
            </w:r>
            <w:r w:rsidR="0048538D">
              <w:rPr>
                <w:b w:val="0"/>
                <w:i/>
                <w:sz w:val="24"/>
                <w:szCs w:val="24"/>
              </w:rPr>
              <w:t>(в течении года, по заявке)</w:t>
            </w:r>
          </w:p>
          <w:p w:rsidR="001C4661" w:rsidRPr="0048538D" w:rsidRDefault="00C74F50" w:rsidP="0048538D">
            <w:pPr>
              <w:suppressAutoHyphens/>
              <w:jc w:val="both"/>
              <w:rPr>
                <w:iCs/>
              </w:rPr>
            </w:pPr>
            <w:r w:rsidRPr="0048538D">
              <w:rPr>
                <w:iCs/>
              </w:rPr>
              <w:t>*</w:t>
            </w:r>
            <w:r w:rsidR="001C4661" w:rsidRPr="0048538D">
              <w:rPr>
                <w:iCs/>
              </w:rPr>
              <w:t>Тренинг</w:t>
            </w:r>
          </w:p>
          <w:p w:rsidR="001C4661" w:rsidRDefault="001C4661" w:rsidP="0048538D">
            <w:pPr>
              <w:suppressAutoHyphens/>
              <w:jc w:val="both"/>
              <w:rPr>
                <w:b w:val="0"/>
                <w:iCs/>
              </w:rPr>
            </w:pPr>
            <w:r w:rsidRPr="0048538D">
              <w:rPr>
                <w:b w:val="0"/>
                <w:iCs/>
              </w:rPr>
              <w:t>«Как сохранить эмоциональное благополучие педагога в сложной педагогической ситуации?» (агрессия, истерика, негативизм)</w:t>
            </w:r>
          </w:p>
          <w:p w:rsidR="00C23B73" w:rsidRPr="00E75A0E" w:rsidRDefault="001C4661" w:rsidP="00E75A0E">
            <w:pPr>
              <w:suppressAutoHyphens/>
              <w:spacing w:after="120"/>
              <w:jc w:val="both"/>
              <w:rPr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  <w:u w:val="single"/>
              </w:rPr>
              <w:t xml:space="preserve">Заседание № 1 </w:t>
            </w:r>
            <w:r w:rsidR="00C23B73" w:rsidRPr="0048538D">
              <w:rPr>
                <w:iCs/>
                <w:sz w:val="24"/>
                <w:szCs w:val="24"/>
                <w:u w:val="single"/>
              </w:rPr>
              <w:t xml:space="preserve">Родительский клуб </w:t>
            </w:r>
            <w:r w:rsidRPr="0048538D">
              <w:rPr>
                <w:iCs/>
                <w:sz w:val="24"/>
                <w:szCs w:val="24"/>
                <w:u w:val="single"/>
              </w:rPr>
              <w:t xml:space="preserve"> «СемьЯ» </w:t>
            </w:r>
            <w:r w:rsidR="00C23B73" w:rsidRPr="00E75A0E">
              <w:rPr>
                <w:b w:val="0"/>
                <w:i/>
                <w:sz w:val="18"/>
                <w:szCs w:val="18"/>
              </w:rPr>
              <w:t>О</w:t>
            </w:r>
            <w:r w:rsidR="00E75A0E">
              <w:rPr>
                <w:b w:val="0"/>
                <w:i/>
                <w:sz w:val="18"/>
                <w:szCs w:val="18"/>
              </w:rPr>
              <w:t>тв.  Психолог</w:t>
            </w:r>
          </w:p>
        </w:tc>
        <w:tc>
          <w:tcPr>
            <w:tcW w:w="3225" w:type="dxa"/>
          </w:tcPr>
          <w:p w:rsidR="00AA2404" w:rsidRPr="00AA2404" w:rsidRDefault="00C23B73" w:rsidP="00AA2404">
            <w:pPr>
              <w:spacing w:line="240" w:lineRule="exact"/>
              <w:jc w:val="both"/>
              <w:cnfStyle w:val="010000000000"/>
              <w:rPr>
                <w:bCs w:val="0"/>
                <w:i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*</w:t>
            </w:r>
            <w:r w:rsidR="00AA2404" w:rsidRPr="00AA2404">
              <w:rPr>
                <w:i/>
                <w:sz w:val="24"/>
                <w:szCs w:val="24"/>
              </w:rPr>
              <w:t>Семинар - практикум</w:t>
            </w:r>
          </w:p>
          <w:p w:rsidR="00C23B73" w:rsidRPr="00AA2404" w:rsidRDefault="0048538D" w:rsidP="00AA2404">
            <w:pPr>
              <w:spacing w:line="240" w:lineRule="exact"/>
              <w:jc w:val="both"/>
              <w:cnfStyle w:val="010000000000"/>
              <w:rPr>
                <w:b w:val="0"/>
                <w:sz w:val="24"/>
                <w:szCs w:val="24"/>
              </w:rPr>
            </w:pPr>
            <w:r w:rsidRPr="00E75A0E">
              <w:rPr>
                <w:b w:val="0"/>
                <w:u w:val="single"/>
              </w:rPr>
              <w:t>«Художественно-эстетическое воспитание детей и создание ко</w:t>
            </w:r>
            <w:r w:rsidRPr="00E75A0E">
              <w:rPr>
                <w:b w:val="0"/>
                <w:u w:val="single"/>
              </w:rPr>
              <w:t>м</w:t>
            </w:r>
            <w:r w:rsidRPr="00E75A0E">
              <w:rPr>
                <w:b w:val="0"/>
                <w:u w:val="single"/>
              </w:rPr>
              <w:t>фортных условий для удовлетв</w:t>
            </w:r>
            <w:r w:rsidRPr="00E75A0E">
              <w:rPr>
                <w:b w:val="0"/>
                <w:u w:val="single"/>
              </w:rPr>
              <w:t>о</w:t>
            </w:r>
            <w:r w:rsidRPr="00E75A0E">
              <w:rPr>
                <w:b w:val="0"/>
                <w:u w:val="single"/>
              </w:rPr>
              <w:t>рения потребностей детей в сам</w:t>
            </w:r>
            <w:r w:rsidRPr="00E75A0E">
              <w:rPr>
                <w:b w:val="0"/>
                <w:u w:val="single"/>
              </w:rPr>
              <w:t>о</w:t>
            </w:r>
            <w:r w:rsidRPr="00E75A0E">
              <w:rPr>
                <w:b w:val="0"/>
                <w:u w:val="single"/>
              </w:rPr>
              <w:t xml:space="preserve">выражении. </w:t>
            </w:r>
            <w:r w:rsidR="00AA2404" w:rsidRPr="00E75A0E">
              <w:rPr>
                <w:b w:val="0"/>
                <w:u w:val="single"/>
              </w:rPr>
              <w:t>Современные подх</w:t>
            </w:r>
            <w:r w:rsidR="00AA2404" w:rsidRPr="00E75A0E">
              <w:rPr>
                <w:b w:val="0"/>
                <w:u w:val="single"/>
              </w:rPr>
              <w:t>о</w:t>
            </w:r>
            <w:r w:rsidR="00AA2404" w:rsidRPr="00E75A0E">
              <w:rPr>
                <w:b w:val="0"/>
                <w:u w:val="single"/>
              </w:rPr>
              <w:t>ды»</w:t>
            </w:r>
            <w:r w:rsidRPr="0048538D">
              <w:rPr>
                <w:b w:val="0"/>
                <w:sz w:val="18"/>
                <w:szCs w:val="18"/>
              </w:rPr>
              <w:t>Цель</w:t>
            </w:r>
            <w:r w:rsidR="00AA2404" w:rsidRPr="0048538D">
              <w:rPr>
                <w:b w:val="0"/>
                <w:sz w:val="18"/>
                <w:szCs w:val="18"/>
              </w:rPr>
              <w:t>: Расширить знания педаг</w:t>
            </w:r>
            <w:r w:rsidR="00AA2404" w:rsidRPr="0048538D">
              <w:rPr>
                <w:b w:val="0"/>
                <w:sz w:val="18"/>
                <w:szCs w:val="18"/>
              </w:rPr>
              <w:t>о</w:t>
            </w:r>
            <w:r w:rsidR="00AA2404" w:rsidRPr="0048538D">
              <w:rPr>
                <w:b w:val="0"/>
                <w:sz w:val="18"/>
                <w:szCs w:val="18"/>
              </w:rPr>
              <w:t>гов о нетрадиционных техниках рис</w:t>
            </w:r>
            <w:r w:rsidR="00AA2404" w:rsidRPr="0048538D">
              <w:rPr>
                <w:b w:val="0"/>
                <w:sz w:val="18"/>
                <w:szCs w:val="18"/>
              </w:rPr>
              <w:t>о</w:t>
            </w:r>
            <w:r w:rsidR="00AA2404" w:rsidRPr="0048538D">
              <w:rPr>
                <w:b w:val="0"/>
                <w:sz w:val="18"/>
                <w:szCs w:val="18"/>
              </w:rPr>
              <w:t xml:space="preserve">вания в изобразительной деятельности детей.                                                                                    </w:t>
            </w:r>
          </w:p>
          <w:p w:rsidR="00AA2404" w:rsidRPr="00E75A0E" w:rsidRDefault="00AA2404" w:rsidP="00E75A0E">
            <w:pPr>
              <w:jc w:val="both"/>
              <w:cnfStyle w:val="010000000000"/>
              <w:rPr>
                <w:b w:val="0"/>
              </w:rPr>
            </w:pPr>
            <w:r w:rsidRPr="00E75A0E">
              <w:rPr>
                <w:b w:val="0"/>
              </w:rPr>
              <w:t>1.«Влияние художественно-творческой деятельности на разв</w:t>
            </w:r>
            <w:r w:rsidRPr="00E75A0E">
              <w:rPr>
                <w:b w:val="0"/>
              </w:rPr>
              <w:t>и</w:t>
            </w:r>
            <w:r w:rsidRPr="00E75A0E">
              <w:rPr>
                <w:b w:val="0"/>
              </w:rPr>
              <w:t>тие и воспитание детей дошкол</w:t>
            </w:r>
            <w:r w:rsidRPr="00E75A0E">
              <w:rPr>
                <w:b w:val="0"/>
              </w:rPr>
              <w:t>ь</w:t>
            </w:r>
            <w:r w:rsidRPr="00E75A0E">
              <w:rPr>
                <w:b w:val="0"/>
              </w:rPr>
              <w:t>ного возраста»</w:t>
            </w:r>
          </w:p>
          <w:p w:rsidR="00AA2404" w:rsidRPr="00E75A0E" w:rsidRDefault="00E362CC" w:rsidP="00C23B73">
            <w:pPr>
              <w:cnfStyle w:val="010000000000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>Отв: Малахова Е.П.</w:t>
            </w:r>
          </w:p>
          <w:p w:rsidR="00AA2404" w:rsidRPr="00E75A0E" w:rsidRDefault="00E75A0E" w:rsidP="00E75A0E">
            <w:pPr>
              <w:jc w:val="both"/>
              <w:cnfStyle w:val="010000000000"/>
              <w:rPr>
                <w:b w:val="0"/>
              </w:rPr>
            </w:pPr>
            <w:r>
              <w:rPr>
                <w:b w:val="0"/>
              </w:rPr>
              <w:t>2.</w:t>
            </w:r>
            <w:r w:rsidR="00E53F4A" w:rsidRPr="00E75A0E">
              <w:rPr>
                <w:b w:val="0"/>
              </w:rPr>
              <w:t>«Использование нетрадицио</w:t>
            </w:r>
            <w:r w:rsidR="00E53F4A" w:rsidRPr="00E75A0E">
              <w:rPr>
                <w:b w:val="0"/>
              </w:rPr>
              <w:t>н</w:t>
            </w:r>
            <w:r w:rsidR="00E53F4A" w:rsidRPr="00E75A0E">
              <w:rPr>
                <w:b w:val="0"/>
              </w:rPr>
              <w:t>ной техники рисования в рамках образовательной области «Худ</w:t>
            </w:r>
            <w:r w:rsidR="00E53F4A" w:rsidRPr="00E75A0E">
              <w:rPr>
                <w:b w:val="0"/>
              </w:rPr>
              <w:t>о</w:t>
            </w:r>
            <w:r w:rsidR="00E53F4A" w:rsidRPr="00E75A0E">
              <w:rPr>
                <w:b w:val="0"/>
              </w:rPr>
              <w:t>жественно – эстетическое разв</w:t>
            </w:r>
            <w:r w:rsidR="00E53F4A" w:rsidRPr="00E75A0E">
              <w:rPr>
                <w:b w:val="0"/>
              </w:rPr>
              <w:t>и</w:t>
            </w:r>
            <w:r w:rsidR="00E53F4A" w:rsidRPr="00E75A0E">
              <w:rPr>
                <w:b w:val="0"/>
              </w:rPr>
              <w:t>тие с учетом ФГОС»</w:t>
            </w:r>
            <w:r w:rsidR="0048538D" w:rsidRPr="00E75A0E">
              <w:rPr>
                <w:b w:val="0"/>
              </w:rPr>
              <w:t>(</w:t>
            </w:r>
            <w:r w:rsidR="00E53F4A" w:rsidRPr="00E75A0E">
              <w:rPr>
                <w:b w:val="0"/>
              </w:rPr>
              <w:t>рисование мятой бумагой, декупаж, квилинг»</w:t>
            </w:r>
          </w:p>
          <w:p w:rsidR="00AA2404" w:rsidRPr="00E75A0E" w:rsidRDefault="00E53F4A" w:rsidP="00C23B73">
            <w:pPr>
              <w:cnfStyle w:val="010000000000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Отв: Устименко Н.Ю.</w:t>
            </w:r>
          </w:p>
          <w:p w:rsidR="00E362CC" w:rsidRPr="00E75A0E" w:rsidRDefault="00E53F4A" w:rsidP="00E362CC">
            <w:pPr>
              <w:jc w:val="both"/>
              <w:cnfStyle w:val="010000000000"/>
              <w:rPr>
                <w:b w:val="0"/>
              </w:rPr>
            </w:pPr>
            <w:r w:rsidRPr="00E75A0E">
              <w:rPr>
                <w:b w:val="0"/>
              </w:rPr>
              <w:t xml:space="preserve">3. «Рисование песком – как один из методов арт-терапии».Мастер – класс «Путешествие на морское дно» (песочная анимация) </w:t>
            </w:r>
          </w:p>
          <w:p w:rsidR="00E53F4A" w:rsidRPr="00E75A0E" w:rsidRDefault="00E53F4A" w:rsidP="00E53F4A">
            <w:pPr>
              <w:jc w:val="right"/>
              <w:cnfStyle w:val="010000000000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>Отв:Лазарева О.С.</w:t>
            </w:r>
          </w:p>
          <w:p w:rsidR="00E53F4A" w:rsidRPr="00E75A0E" w:rsidRDefault="00E53F4A" w:rsidP="00E53F4A">
            <w:pPr>
              <w:jc w:val="right"/>
              <w:cnfStyle w:val="010000000000"/>
              <w:rPr>
                <w:b w:val="0"/>
                <w:i/>
                <w:sz w:val="18"/>
                <w:szCs w:val="18"/>
              </w:rPr>
            </w:pPr>
            <w:r w:rsidRPr="00E75A0E">
              <w:rPr>
                <w:b w:val="0"/>
                <w:i/>
                <w:sz w:val="18"/>
                <w:szCs w:val="18"/>
              </w:rPr>
              <w:t xml:space="preserve">Психолог Шураева Е.В.  </w:t>
            </w:r>
          </w:p>
          <w:p w:rsidR="00E53F4A" w:rsidRPr="00E75A0E" w:rsidRDefault="00E53F4A" w:rsidP="004F309B">
            <w:pPr>
              <w:spacing w:line="240" w:lineRule="exact"/>
              <w:jc w:val="both"/>
              <w:cnfStyle w:val="010000000000"/>
              <w:rPr>
                <w:b w:val="0"/>
              </w:rPr>
            </w:pPr>
            <w:r w:rsidRPr="00E75A0E">
              <w:rPr>
                <w:b w:val="0"/>
              </w:rPr>
              <w:t>4. Выставка методической литер</w:t>
            </w:r>
            <w:r w:rsidRPr="00E75A0E">
              <w:rPr>
                <w:b w:val="0"/>
              </w:rPr>
              <w:t>а</w:t>
            </w:r>
            <w:r w:rsidRPr="00E75A0E">
              <w:rPr>
                <w:b w:val="0"/>
              </w:rPr>
              <w:t>туры по художественному творч</w:t>
            </w:r>
            <w:r w:rsidRPr="00E75A0E">
              <w:rPr>
                <w:b w:val="0"/>
              </w:rPr>
              <w:t>е</w:t>
            </w:r>
            <w:r w:rsidRPr="00E75A0E">
              <w:rPr>
                <w:b w:val="0"/>
              </w:rPr>
              <w:t>ству</w:t>
            </w:r>
          </w:p>
          <w:p w:rsidR="00E53F4A" w:rsidRPr="00E75A0E" w:rsidRDefault="00E53F4A" w:rsidP="004F309B">
            <w:pPr>
              <w:spacing w:line="240" w:lineRule="exact"/>
              <w:jc w:val="both"/>
              <w:cnfStyle w:val="010000000000"/>
              <w:rPr>
                <w:b w:val="0"/>
              </w:rPr>
            </w:pPr>
            <w:r w:rsidRPr="00E75A0E">
              <w:rPr>
                <w:b w:val="0"/>
              </w:rPr>
              <w:t>5. Выставка рисунков и поделок детей и воспитателей детского сада.</w:t>
            </w:r>
          </w:p>
          <w:p w:rsidR="00E53F4A" w:rsidRPr="00E75A0E" w:rsidRDefault="00E53F4A" w:rsidP="004F309B">
            <w:pPr>
              <w:spacing w:line="240" w:lineRule="exact"/>
              <w:jc w:val="both"/>
              <w:cnfStyle w:val="010000000000"/>
              <w:rPr>
                <w:b w:val="0"/>
              </w:rPr>
            </w:pPr>
            <w:r w:rsidRPr="00E75A0E">
              <w:rPr>
                <w:b w:val="0"/>
              </w:rPr>
              <w:t>6</w:t>
            </w:r>
            <w:r w:rsidRPr="00E75A0E">
              <w:rPr>
                <w:b w:val="0"/>
                <w:i/>
              </w:rPr>
              <w:t>. Проект решения семинара</w:t>
            </w:r>
          </w:p>
          <w:p w:rsidR="00C23B73" w:rsidRPr="00BD673A" w:rsidRDefault="00C23B73" w:rsidP="00C23B73">
            <w:pPr>
              <w:cnfStyle w:val="010000000000"/>
              <w:rPr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2835" w:type="dxa"/>
          </w:tcPr>
          <w:p w:rsidR="00F54A44" w:rsidRPr="00F54A44" w:rsidRDefault="00F54A44" w:rsidP="00F54A44">
            <w:pPr>
              <w:pStyle w:val="ab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b w:val="0"/>
              </w:rPr>
              <w:t xml:space="preserve">* </w:t>
            </w:r>
            <w:r w:rsidRPr="00F54A44">
              <w:t>Выставка поделок</w:t>
            </w:r>
            <w:r>
              <w:rPr>
                <w:b w:val="0"/>
              </w:rPr>
              <w:t xml:space="preserve"> из природного материала «Яркие краски ос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ни»</w:t>
            </w:r>
            <w:r w:rsidRPr="00F54A44">
              <w:rPr>
                <w:b w:val="0"/>
                <w:i/>
                <w:sz w:val="18"/>
                <w:szCs w:val="18"/>
              </w:rPr>
              <w:t>Привлечь родителей к эк</w:t>
            </w:r>
            <w:r w:rsidRPr="00F54A44">
              <w:rPr>
                <w:b w:val="0"/>
                <w:i/>
                <w:sz w:val="18"/>
                <w:szCs w:val="18"/>
              </w:rPr>
              <w:t>о</w:t>
            </w:r>
            <w:r w:rsidRPr="00F54A44">
              <w:rPr>
                <w:b w:val="0"/>
                <w:i/>
                <w:sz w:val="18"/>
                <w:szCs w:val="18"/>
              </w:rPr>
              <w:t>логическому воспитанию детей, совместному труду; сплочение в общем деле</w:t>
            </w:r>
          </w:p>
          <w:p w:rsidR="00C23B73" w:rsidRPr="00F54A44" w:rsidRDefault="00C23B73" w:rsidP="00C23B73">
            <w:pPr>
              <w:textAlignment w:val="baseline"/>
              <w:rPr>
                <w:b w:val="0"/>
                <w:sz w:val="18"/>
                <w:szCs w:val="18"/>
              </w:rPr>
            </w:pPr>
          </w:p>
          <w:p w:rsidR="00C23B73" w:rsidRPr="00F54A44" w:rsidRDefault="00C23B73" w:rsidP="00C23B73">
            <w:pPr>
              <w:jc w:val="right"/>
              <w:rPr>
                <w:b w:val="0"/>
                <w:sz w:val="18"/>
                <w:szCs w:val="18"/>
              </w:rPr>
            </w:pPr>
            <w:r w:rsidRPr="00F54A44">
              <w:rPr>
                <w:b w:val="0"/>
                <w:i/>
                <w:sz w:val="18"/>
                <w:szCs w:val="18"/>
              </w:rPr>
              <w:t>Отв. вос. гр</w:t>
            </w:r>
          </w:p>
          <w:p w:rsidR="00C23B73" w:rsidRPr="00F54A44" w:rsidRDefault="00C23B73" w:rsidP="00F54A44">
            <w:pPr>
              <w:tabs>
                <w:tab w:val="left" w:pos="175"/>
                <w:tab w:val="left" w:pos="317"/>
              </w:tabs>
              <w:jc w:val="both"/>
              <w:rPr>
                <w:b w:val="0"/>
              </w:rPr>
            </w:pPr>
            <w:r w:rsidRPr="00BD673A">
              <w:rPr>
                <w:b w:val="0"/>
                <w:sz w:val="24"/>
                <w:szCs w:val="24"/>
              </w:rPr>
              <w:t>*</w:t>
            </w:r>
            <w:r w:rsidRPr="00F54A44">
              <w:rPr>
                <w:b w:val="0"/>
              </w:rPr>
              <w:t>Консультации для воспит</w:t>
            </w:r>
            <w:r w:rsidRPr="00F54A44">
              <w:rPr>
                <w:b w:val="0"/>
              </w:rPr>
              <w:t>а</w:t>
            </w:r>
            <w:r w:rsidRPr="00F54A44">
              <w:rPr>
                <w:b w:val="0"/>
              </w:rPr>
              <w:t>телей по подготовке к тем</w:t>
            </w:r>
            <w:r w:rsidRPr="00F54A44">
              <w:rPr>
                <w:b w:val="0"/>
              </w:rPr>
              <w:t>а</w:t>
            </w:r>
            <w:r w:rsidRPr="00F54A44">
              <w:rPr>
                <w:b w:val="0"/>
              </w:rPr>
              <w:t>тическим праздникам.</w:t>
            </w:r>
          </w:p>
          <w:p w:rsidR="00C23B73" w:rsidRPr="00BD673A" w:rsidRDefault="00C23B73" w:rsidP="00C23B73">
            <w:pPr>
              <w:rPr>
                <w:b w:val="0"/>
                <w:i/>
                <w:sz w:val="24"/>
                <w:szCs w:val="24"/>
              </w:rPr>
            </w:pPr>
          </w:p>
          <w:p w:rsidR="00C23B73" w:rsidRPr="00BD673A" w:rsidRDefault="00C23B73" w:rsidP="00C23B73">
            <w:pPr>
              <w:rPr>
                <w:b w:val="0"/>
                <w:i/>
                <w:sz w:val="24"/>
                <w:szCs w:val="24"/>
              </w:rPr>
            </w:pPr>
            <w:r w:rsidRPr="00BD673A">
              <w:rPr>
                <w:b w:val="0"/>
                <w:iCs/>
                <w:sz w:val="24"/>
                <w:szCs w:val="24"/>
              </w:rPr>
              <w:t>*Тематический праздник «Здравствуй Осень»</w:t>
            </w:r>
          </w:p>
          <w:p w:rsidR="00C23B73" w:rsidRPr="00F54A44" w:rsidRDefault="00C23B73" w:rsidP="00C23B7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F54A44">
              <w:rPr>
                <w:b w:val="0"/>
                <w:i/>
                <w:sz w:val="18"/>
                <w:szCs w:val="18"/>
              </w:rPr>
              <w:t xml:space="preserve">Отв.  ст. воспитатели, </w:t>
            </w:r>
          </w:p>
          <w:p w:rsidR="00C23B73" w:rsidRPr="00F54A44" w:rsidRDefault="00C23B73" w:rsidP="00C23B7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F54A44">
              <w:rPr>
                <w:b w:val="0"/>
                <w:i/>
                <w:sz w:val="18"/>
                <w:szCs w:val="18"/>
              </w:rPr>
              <w:t>муз. Руководители</w:t>
            </w:r>
          </w:p>
          <w:p w:rsidR="00C23B73" w:rsidRPr="00BD673A" w:rsidRDefault="00C23B73" w:rsidP="00C23B73">
            <w:pPr>
              <w:rPr>
                <w:b w:val="0"/>
                <w:i/>
                <w:sz w:val="24"/>
                <w:szCs w:val="24"/>
              </w:rPr>
            </w:pPr>
          </w:p>
          <w:p w:rsidR="00F54A44" w:rsidRPr="00F54A44" w:rsidRDefault="00F54A44" w:rsidP="00F54A44">
            <w:pPr>
              <w:jc w:val="both"/>
              <w:rPr>
                <w:b w:val="0"/>
                <w:i/>
                <w:iCs/>
                <w:sz w:val="18"/>
                <w:szCs w:val="18"/>
              </w:rPr>
            </w:pPr>
            <w:r>
              <w:rPr>
                <w:iCs/>
                <w:sz w:val="24"/>
                <w:szCs w:val="24"/>
              </w:rPr>
              <w:t>*</w:t>
            </w:r>
            <w:r w:rsidRPr="00F54A44">
              <w:rPr>
                <w:iCs/>
              </w:rPr>
              <w:t>Консультация:</w:t>
            </w:r>
            <w:r w:rsidRPr="00F54A44">
              <w:rPr>
                <w:b w:val="0"/>
                <w:iCs/>
              </w:rPr>
              <w:t xml:space="preserve">  «Значение р</w:t>
            </w:r>
            <w:r>
              <w:rPr>
                <w:b w:val="0"/>
                <w:iCs/>
              </w:rPr>
              <w:t>ежима дня для здоровья р</w:t>
            </w:r>
            <w:r>
              <w:rPr>
                <w:b w:val="0"/>
                <w:iCs/>
              </w:rPr>
              <w:t>е</w:t>
            </w:r>
            <w:r>
              <w:rPr>
                <w:b w:val="0"/>
                <w:iCs/>
              </w:rPr>
              <w:t>бенка» -</w:t>
            </w:r>
            <w:r>
              <w:rPr>
                <w:b w:val="0"/>
                <w:i/>
                <w:iCs/>
                <w:sz w:val="18"/>
                <w:szCs w:val="18"/>
              </w:rPr>
              <w:t xml:space="preserve">  организация 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здоров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ь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есберегающей и физкультурно-оздоровительной среды в де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т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ском саду</w:t>
            </w:r>
          </w:p>
          <w:p w:rsidR="00F54A44" w:rsidRPr="00F54A44" w:rsidRDefault="00F54A44" w:rsidP="00F54A44">
            <w:pPr>
              <w:rPr>
                <w:b w:val="0"/>
                <w:iCs/>
              </w:rPr>
            </w:pPr>
          </w:p>
          <w:p w:rsidR="00F54A44" w:rsidRPr="00F54A44" w:rsidRDefault="00F54A44" w:rsidP="00F54A44">
            <w:pPr>
              <w:rPr>
                <w:b w:val="0"/>
                <w:i/>
                <w:iCs/>
                <w:sz w:val="18"/>
                <w:szCs w:val="18"/>
              </w:rPr>
            </w:pPr>
            <w:r w:rsidRPr="00F54A44">
              <w:rPr>
                <w:b w:val="0"/>
                <w:iCs/>
              </w:rPr>
              <w:t>*</w:t>
            </w:r>
            <w:r w:rsidRPr="00F54A44">
              <w:rPr>
                <w:iCs/>
              </w:rPr>
              <w:t>Практикум</w:t>
            </w:r>
            <w:r w:rsidRPr="00F54A44">
              <w:rPr>
                <w:b w:val="0"/>
                <w:iCs/>
              </w:rPr>
              <w:t xml:space="preserve"> для родителей «Сюжетно – ролевые игры. Играем вместе с дет</w:t>
            </w:r>
            <w:r w:rsidRPr="00F54A44">
              <w:rPr>
                <w:b w:val="0"/>
                <w:iCs/>
              </w:rPr>
              <w:t>ь</w:t>
            </w:r>
            <w:r w:rsidRPr="00F54A44">
              <w:rPr>
                <w:b w:val="0"/>
                <w:iCs/>
              </w:rPr>
              <w:t>ми!»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цель:Расширить знания родителей об организации и пр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о</w:t>
            </w:r>
            <w:r w:rsidRPr="00F54A44">
              <w:rPr>
                <w:b w:val="0"/>
                <w:i/>
                <w:iCs/>
                <w:sz w:val="18"/>
                <w:szCs w:val="18"/>
              </w:rPr>
              <w:t>ведении</w:t>
            </w:r>
          </w:p>
          <w:p w:rsidR="00C23B73" w:rsidRPr="00E75A0E" w:rsidRDefault="00F54A44" w:rsidP="00F54A44">
            <w:pPr>
              <w:rPr>
                <w:b w:val="0"/>
                <w:iCs/>
                <w:sz w:val="24"/>
                <w:szCs w:val="24"/>
              </w:rPr>
            </w:pPr>
            <w:r w:rsidRPr="00F54A44">
              <w:rPr>
                <w:b w:val="0"/>
                <w:i/>
                <w:iCs/>
                <w:sz w:val="18"/>
                <w:szCs w:val="18"/>
              </w:rPr>
              <w:t xml:space="preserve"> с- р. игр</w:t>
            </w:r>
          </w:p>
        </w:tc>
        <w:tc>
          <w:tcPr>
            <w:cnfStyle w:val="000100000000"/>
            <w:tcW w:w="1867" w:type="dxa"/>
          </w:tcPr>
          <w:p w:rsidR="00E362CC" w:rsidRPr="00E362CC" w:rsidRDefault="00E362CC" w:rsidP="00E362CC">
            <w:pPr>
              <w:tabs>
                <w:tab w:val="left" w:pos="271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*</w:t>
            </w:r>
            <w:r w:rsidRPr="00E362CC">
              <w:rPr>
                <w:iCs/>
                <w:sz w:val="24"/>
                <w:szCs w:val="24"/>
              </w:rPr>
              <w:t>Родительские встречи</w:t>
            </w:r>
          </w:p>
          <w:p w:rsidR="00E362CC" w:rsidRPr="00F54A44" w:rsidRDefault="00E362CC" w:rsidP="00F54A44">
            <w:pPr>
              <w:tabs>
                <w:tab w:val="left" w:pos="2716"/>
              </w:tabs>
              <w:jc w:val="both"/>
              <w:rPr>
                <w:b w:val="0"/>
                <w:i/>
                <w:iCs/>
                <w:sz w:val="18"/>
                <w:szCs w:val="18"/>
              </w:rPr>
            </w:pPr>
            <w:r w:rsidRPr="00E362CC">
              <w:rPr>
                <w:b w:val="0"/>
                <w:i/>
                <w:iCs/>
                <w:sz w:val="18"/>
                <w:szCs w:val="18"/>
              </w:rPr>
              <w:t>Цель: Знакомство: успехи и достиж</w:t>
            </w:r>
            <w:r w:rsidRPr="00E362CC">
              <w:rPr>
                <w:b w:val="0"/>
                <w:i/>
                <w:iCs/>
                <w:sz w:val="18"/>
                <w:szCs w:val="18"/>
              </w:rPr>
              <w:t>е</w:t>
            </w:r>
            <w:r w:rsidRPr="00E362CC">
              <w:rPr>
                <w:b w:val="0"/>
                <w:i/>
                <w:iCs/>
                <w:sz w:val="18"/>
                <w:szCs w:val="18"/>
              </w:rPr>
              <w:t>ния, презентация плана мероприятий на 2018-2019 уче</w:t>
            </w:r>
            <w:r w:rsidRPr="00E362CC">
              <w:rPr>
                <w:b w:val="0"/>
                <w:i/>
                <w:iCs/>
                <w:sz w:val="18"/>
                <w:szCs w:val="18"/>
              </w:rPr>
              <w:t>б</w:t>
            </w:r>
            <w:r w:rsidRPr="00E362CC">
              <w:rPr>
                <w:b w:val="0"/>
                <w:i/>
                <w:iCs/>
                <w:sz w:val="18"/>
                <w:szCs w:val="18"/>
              </w:rPr>
              <w:t>ный год</w:t>
            </w:r>
            <w:r w:rsidR="00281338">
              <w:rPr>
                <w:b w:val="0"/>
                <w:i/>
                <w:iCs/>
                <w:sz w:val="18"/>
                <w:szCs w:val="18"/>
              </w:rPr>
              <w:t xml:space="preserve">, 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Знакомство родителей с задач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а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ми воспитания д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е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тей на учебный год, психологическими и возрастными ос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о</w:t>
            </w:r>
            <w:r w:rsidR="00281338" w:rsidRPr="00281338">
              <w:rPr>
                <w:b w:val="0"/>
                <w:i/>
                <w:iCs/>
                <w:sz w:val="18"/>
                <w:szCs w:val="18"/>
              </w:rPr>
              <w:t>бенностями детей</w:t>
            </w:r>
            <w:r w:rsidR="00281338">
              <w:rPr>
                <w:b w:val="0"/>
                <w:i/>
                <w:iCs/>
                <w:sz w:val="18"/>
                <w:szCs w:val="18"/>
              </w:rPr>
              <w:t>.</w:t>
            </w:r>
          </w:p>
          <w:p w:rsidR="00C23B73" w:rsidRPr="00F54A44" w:rsidRDefault="00C23B73" w:rsidP="00F54A44">
            <w:pPr>
              <w:tabs>
                <w:tab w:val="left" w:pos="2716"/>
              </w:tabs>
              <w:jc w:val="both"/>
              <w:rPr>
                <w:b w:val="0"/>
                <w:iCs/>
              </w:rPr>
            </w:pPr>
            <w:r w:rsidRPr="00F54A44">
              <w:rPr>
                <w:b w:val="0"/>
                <w:iCs/>
              </w:rPr>
              <w:t>*Учебно-тренировочные занятия по ГО и ЧС согласовано по плану ДОУ</w:t>
            </w:r>
          </w:p>
          <w:p w:rsidR="00C23B73" w:rsidRPr="00BD673A" w:rsidRDefault="00C23B73" w:rsidP="00C23B73">
            <w:pPr>
              <w:tabs>
                <w:tab w:val="left" w:pos="2716"/>
              </w:tabs>
              <w:rPr>
                <w:b w:val="0"/>
                <w:sz w:val="24"/>
                <w:szCs w:val="24"/>
              </w:rPr>
            </w:pPr>
          </w:p>
          <w:p w:rsidR="00F54A44" w:rsidRDefault="00C23B73" w:rsidP="00C23B73">
            <w:pPr>
              <w:tabs>
                <w:tab w:val="left" w:pos="2716"/>
              </w:tabs>
              <w:rPr>
                <w:b w:val="0"/>
                <w:i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*</w:t>
            </w:r>
            <w:r w:rsidRPr="00BD673A">
              <w:rPr>
                <w:b w:val="0"/>
                <w:i/>
                <w:sz w:val="24"/>
                <w:szCs w:val="24"/>
              </w:rPr>
              <w:t>Консультации по группам</w:t>
            </w:r>
          </w:p>
          <w:p w:rsidR="00C23B73" w:rsidRPr="00BD673A" w:rsidRDefault="00C23B73" w:rsidP="00E06635">
            <w:pPr>
              <w:tabs>
                <w:tab w:val="left" w:pos="2716"/>
              </w:tabs>
              <w:jc w:val="both"/>
              <w:rPr>
                <w:b w:val="0"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  <w:bdr w:val="none" w:sz="0" w:space="0" w:color="auto" w:frame="1"/>
              </w:rPr>
              <w:t>«</w:t>
            </w:r>
            <w:r w:rsidR="00F54A44" w:rsidRPr="00E06635">
              <w:rPr>
                <w:b w:val="0"/>
                <w:bdr w:val="none" w:sz="0" w:space="0" w:color="auto" w:frame="1"/>
              </w:rPr>
              <w:t>Качество пит</w:t>
            </w:r>
            <w:r w:rsidR="00F54A44" w:rsidRPr="00E06635">
              <w:rPr>
                <w:b w:val="0"/>
                <w:bdr w:val="none" w:sz="0" w:space="0" w:color="auto" w:frame="1"/>
              </w:rPr>
              <w:t>а</w:t>
            </w:r>
            <w:r w:rsidR="00F54A44" w:rsidRPr="00E06635">
              <w:rPr>
                <w:b w:val="0"/>
                <w:bdr w:val="none" w:sz="0" w:space="0" w:color="auto" w:frame="1"/>
              </w:rPr>
              <w:t>ния. Соблюдение  санитарно-гигиенических требований к о</w:t>
            </w:r>
            <w:r w:rsidR="00F54A44" w:rsidRPr="00E06635">
              <w:rPr>
                <w:b w:val="0"/>
                <w:bdr w:val="none" w:sz="0" w:space="0" w:color="auto" w:frame="1"/>
              </w:rPr>
              <w:t>р</w:t>
            </w:r>
            <w:r w:rsidR="00F54A44" w:rsidRPr="00E06635">
              <w:rPr>
                <w:b w:val="0"/>
                <w:bdr w:val="none" w:sz="0" w:space="0" w:color="auto" w:frame="1"/>
              </w:rPr>
              <w:t xml:space="preserve">ганизации питания в группе, питьевой режим, </w:t>
            </w:r>
            <w:r w:rsidR="00E06635" w:rsidRPr="00E06635">
              <w:rPr>
                <w:b w:val="0"/>
                <w:bdr w:val="none" w:sz="0" w:space="0" w:color="auto" w:frame="1"/>
              </w:rPr>
              <w:t>аккура</w:t>
            </w:r>
            <w:r w:rsidR="00E06635" w:rsidRPr="00E06635">
              <w:rPr>
                <w:b w:val="0"/>
                <w:bdr w:val="none" w:sz="0" w:space="0" w:color="auto" w:frame="1"/>
              </w:rPr>
              <w:t>т</w:t>
            </w:r>
            <w:r w:rsidR="00E06635" w:rsidRPr="00E06635">
              <w:rPr>
                <w:b w:val="0"/>
                <w:bdr w:val="none" w:sz="0" w:space="0" w:color="auto" w:frame="1"/>
              </w:rPr>
              <w:t>ность, эс</w:t>
            </w:r>
            <w:r w:rsidR="00E06635">
              <w:rPr>
                <w:b w:val="0"/>
                <w:bdr w:val="none" w:sz="0" w:space="0" w:color="auto" w:frame="1"/>
              </w:rPr>
              <w:t>тети</w:t>
            </w:r>
            <w:r w:rsidR="00E06635">
              <w:rPr>
                <w:b w:val="0"/>
                <w:bdr w:val="none" w:sz="0" w:space="0" w:color="auto" w:frame="1"/>
              </w:rPr>
              <w:t>ч</w:t>
            </w:r>
            <w:r w:rsidR="00E06635">
              <w:rPr>
                <w:b w:val="0"/>
                <w:bdr w:val="none" w:sz="0" w:space="0" w:color="auto" w:frame="1"/>
              </w:rPr>
              <w:t>ность, правильная сервировк</w:t>
            </w:r>
            <w:r w:rsidR="00E06635" w:rsidRPr="00E06635">
              <w:rPr>
                <w:b w:val="0"/>
                <w:bdr w:val="none" w:sz="0" w:space="0" w:color="auto" w:frame="1"/>
              </w:rPr>
              <w:t>а стола</w:t>
            </w:r>
          </w:p>
          <w:p w:rsidR="00C23B73" w:rsidRPr="00E06635" w:rsidRDefault="00C23B73" w:rsidP="00C23B73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E06635">
              <w:rPr>
                <w:b w:val="0"/>
                <w:i/>
                <w:sz w:val="18"/>
                <w:szCs w:val="18"/>
              </w:rPr>
              <w:t>Отв. воспитатели.,</w:t>
            </w:r>
          </w:p>
          <w:p w:rsidR="00C23B73" w:rsidRPr="00E06635" w:rsidRDefault="00C23B73" w:rsidP="00E06635">
            <w:pPr>
              <w:tabs>
                <w:tab w:val="left" w:pos="2716"/>
              </w:tabs>
              <w:jc w:val="right"/>
              <w:rPr>
                <w:b w:val="0"/>
                <w:sz w:val="18"/>
                <w:szCs w:val="18"/>
              </w:rPr>
            </w:pPr>
            <w:r w:rsidRPr="00E06635">
              <w:rPr>
                <w:b w:val="0"/>
                <w:i/>
                <w:sz w:val="18"/>
                <w:szCs w:val="18"/>
              </w:rPr>
              <w:t>Ст. мед. сестра</w:t>
            </w:r>
          </w:p>
        </w:tc>
      </w:tr>
    </w:tbl>
    <w:p w:rsidR="00C35F42" w:rsidRDefault="00C35F42" w:rsidP="00E0663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46B50" w:rsidRDefault="00646B50" w:rsidP="00E0663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46B50" w:rsidRDefault="00646B50" w:rsidP="00E0663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C23B73" w:rsidRPr="00C23B73" w:rsidRDefault="00C23B73" w:rsidP="00E0663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23B7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Ноябрь</w:t>
      </w:r>
    </w:p>
    <w:tbl>
      <w:tblPr>
        <w:tblStyle w:val="1-6"/>
        <w:tblW w:w="15673" w:type="dxa"/>
        <w:tblLayout w:type="fixed"/>
        <w:tblLook w:val="01E0"/>
      </w:tblPr>
      <w:tblGrid>
        <w:gridCol w:w="3655"/>
        <w:gridCol w:w="3656"/>
        <w:gridCol w:w="2481"/>
        <w:gridCol w:w="306"/>
        <w:gridCol w:w="2176"/>
        <w:gridCol w:w="611"/>
        <w:gridCol w:w="2788"/>
      </w:tblGrid>
      <w:tr w:rsidR="00C23B73" w:rsidRPr="00C23B73" w:rsidTr="00C35F42">
        <w:trPr>
          <w:cnfStyle w:val="100000000000"/>
          <w:trHeight w:val="117"/>
        </w:trPr>
        <w:tc>
          <w:tcPr>
            <w:cnfStyle w:val="001000000000"/>
            <w:tcW w:w="3655" w:type="dxa"/>
          </w:tcPr>
          <w:p w:rsidR="00C23B73" w:rsidRPr="00C23B73" w:rsidRDefault="00C23B73" w:rsidP="00C23B73">
            <w:pPr>
              <w:rPr>
                <w:sz w:val="16"/>
                <w:szCs w:val="16"/>
              </w:rPr>
            </w:pPr>
            <w:r w:rsidRPr="00C23B73">
              <w:rPr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3656" w:type="dxa"/>
          </w:tcPr>
          <w:p w:rsidR="00C23B73" w:rsidRPr="00BD673A" w:rsidRDefault="00C23B73" w:rsidP="00C23B73">
            <w:pPr>
              <w:jc w:val="center"/>
              <w:rPr>
                <w:b w:val="0"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481" w:type="dxa"/>
          </w:tcPr>
          <w:p w:rsidR="00C23B73" w:rsidRPr="00BD673A" w:rsidRDefault="00C23B73" w:rsidP="00C23B7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482" w:type="dxa"/>
            <w:gridSpan w:val="2"/>
          </w:tcPr>
          <w:p w:rsidR="00C23B73" w:rsidRPr="00BD673A" w:rsidRDefault="00C23B73" w:rsidP="00C23B73">
            <w:pPr>
              <w:jc w:val="center"/>
              <w:rPr>
                <w:b w:val="0"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cnfStyle w:val="000100000000"/>
            <w:tcW w:w="3398" w:type="dxa"/>
            <w:gridSpan w:val="2"/>
          </w:tcPr>
          <w:p w:rsidR="00C23B73" w:rsidRPr="00BD673A" w:rsidRDefault="00C23B73" w:rsidP="00C23B73">
            <w:pPr>
              <w:jc w:val="center"/>
              <w:rPr>
                <w:b w:val="0"/>
                <w:sz w:val="24"/>
                <w:szCs w:val="24"/>
              </w:rPr>
            </w:pPr>
            <w:r w:rsidRPr="00BD673A">
              <w:rPr>
                <w:b w:val="0"/>
                <w:sz w:val="24"/>
                <w:szCs w:val="24"/>
              </w:rPr>
              <w:t>5</w:t>
            </w:r>
          </w:p>
        </w:tc>
      </w:tr>
      <w:tr w:rsidR="00C23B73" w:rsidRPr="00C23B73" w:rsidTr="00C35F42">
        <w:trPr>
          <w:cnfStyle w:val="010000000000"/>
          <w:trHeight w:val="1253"/>
        </w:trPr>
        <w:tc>
          <w:tcPr>
            <w:cnfStyle w:val="001000000000"/>
            <w:tcW w:w="3655" w:type="dxa"/>
          </w:tcPr>
          <w:p w:rsidR="00C23B73" w:rsidRPr="00E06635" w:rsidRDefault="004F309B" w:rsidP="00C23B73">
            <w:pPr>
              <w:rPr>
                <w:b w:val="0"/>
                <w:i/>
              </w:rPr>
            </w:pPr>
            <w:r w:rsidRPr="00E06635">
              <w:rPr>
                <w:b w:val="0"/>
                <w:i/>
              </w:rPr>
              <w:t>Подготовка материалов к пед</w:t>
            </w:r>
            <w:r w:rsidRPr="00E06635">
              <w:rPr>
                <w:b w:val="0"/>
                <w:i/>
              </w:rPr>
              <w:t>а</w:t>
            </w:r>
            <w:r w:rsidRPr="00E06635">
              <w:rPr>
                <w:b w:val="0"/>
                <w:i/>
              </w:rPr>
              <w:t>гог.</w:t>
            </w:r>
            <w:r w:rsidR="00C23B73" w:rsidRPr="00E06635">
              <w:rPr>
                <w:b w:val="0"/>
                <w:i/>
              </w:rPr>
              <w:t>совету</w:t>
            </w:r>
            <w:r w:rsidRPr="00E06635">
              <w:rPr>
                <w:b w:val="0"/>
                <w:i/>
              </w:rPr>
              <w:t>:</w:t>
            </w:r>
          </w:p>
          <w:p w:rsidR="004F309B" w:rsidRPr="00E06635" w:rsidRDefault="004F309B" w:rsidP="004F309B">
            <w:pPr>
              <w:rPr>
                <w:b w:val="0"/>
                <w:color w:val="000000"/>
              </w:rPr>
            </w:pPr>
            <w:r w:rsidRPr="00E06635">
              <w:rPr>
                <w:b w:val="0"/>
                <w:color w:val="000000"/>
              </w:rPr>
              <w:t>1.Изучение научно - методической л</w:t>
            </w:r>
            <w:r w:rsidRPr="00E06635">
              <w:rPr>
                <w:b w:val="0"/>
                <w:color w:val="000000"/>
              </w:rPr>
              <w:t>и</w:t>
            </w:r>
            <w:r w:rsidRPr="00E06635">
              <w:rPr>
                <w:b w:val="0"/>
                <w:color w:val="000000"/>
              </w:rPr>
              <w:t xml:space="preserve">тературы по данной проблеме.        </w:t>
            </w:r>
          </w:p>
          <w:p w:rsidR="004F309B" w:rsidRPr="00E06635" w:rsidRDefault="004F309B" w:rsidP="004F309B">
            <w:pPr>
              <w:rPr>
                <w:b w:val="0"/>
                <w:color w:val="000000"/>
              </w:rPr>
            </w:pPr>
            <w:r w:rsidRPr="00E06635">
              <w:rPr>
                <w:b w:val="0"/>
                <w:color w:val="000000"/>
              </w:rPr>
              <w:t>2. Проведение тематического контроля «Художественно – эстетическое разв</w:t>
            </w:r>
            <w:r w:rsidRPr="00E06635">
              <w:rPr>
                <w:b w:val="0"/>
                <w:color w:val="000000"/>
              </w:rPr>
              <w:t>и</w:t>
            </w:r>
            <w:r w:rsidRPr="00E06635">
              <w:rPr>
                <w:b w:val="0"/>
                <w:color w:val="000000"/>
              </w:rPr>
              <w:t>тие детей».</w:t>
            </w:r>
          </w:p>
          <w:p w:rsidR="004F309B" w:rsidRPr="00E06635" w:rsidRDefault="004F309B" w:rsidP="004F309B">
            <w:pPr>
              <w:rPr>
                <w:b w:val="0"/>
                <w:color w:val="000000"/>
              </w:rPr>
            </w:pPr>
            <w:r w:rsidRPr="00E06635">
              <w:rPr>
                <w:b w:val="0"/>
                <w:color w:val="000000"/>
              </w:rPr>
              <w:t>3.Проведение смотра  уголков худож</w:t>
            </w:r>
            <w:r w:rsidRPr="00E06635">
              <w:rPr>
                <w:b w:val="0"/>
                <w:color w:val="000000"/>
              </w:rPr>
              <w:t>е</w:t>
            </w:r>
            <w:r w:rsidRPr="00E06635">
              <w:rPr>
                <w:b w:val="0"/>
                <w:color w:val="000000"/>
              </w:rPr>
              <w:t>ственного творчества.</w:t>
            </w:r>
          </w:p>
          <w:p w:rsidR="004F309B" w:rsidRPr="00E06635" w:rsidRDefault="004F309B" w:rsidP="004F309B">
            <w:pPr>
              <w:rPr>
                <w:b w:val="0"/>
                <w:color w:val="000000"/>
              </w:rPr>
            </w:pPr>
            <w:r w:rsidRPr="00E06635">
              <w:rPr>
                <w:b w:val="0"/>
                <w:color w:val="000000"/>
              </w:rPr>
              <w:t>4.Проведение семинара «Художестве</w:t>
            </w:r>
            <w:r w:rsidRPr="00E06635">
              <w:rPr>
                <w:b w:val="0"/>
                <w:color w:val="000000"/>
              </w:rPr>
              <w:t>н</w:t>
            </w:r>
            <w:r w:rsidRPr="00E06635">
              <w:rPr>
                <w:b w:val="0"/>
                <w:color w:val="000000"/>
              </w:rPr>
              <w:t>но – эстетическое развитие через инт</w:t>
            </w:r>
            <w:r w:rsidRPr="00E06635">
              <w:rPr>
                <w:b w:val="0"/>
                <w:color w:val="000000"/>
              </w:rPr>
              <w:t>е</w:t>
            </w:r>
            <w:r w:rsidRPr="00E06635">
              <w:rPr>
                <w:b w:val="0"/>
                <w:color w:val="000000"/>
              </w:rPr>
              <w:t>грацию различных видов деятельности»</w:t>
            </w:r>
          </w:p>
          <w:p w:rsidR="004F309B" w:rsidRPr="00E06635" w:rsidRDefault="004F309B" w:rsidP="004F309B">
            <w:pPr>
              <w:rPr>
                <w:b w:val="0"/>
                <w:color w:val="000000"/>
              </w:rPr>
            </w:pPr>
            <w:r w:rsidRPr="00E06635">
              <w:rPr>
                <w:b w:val="0"/>
                <w:color w:val="000000"/>
              </w:rPr>
              <w:t>5.Анкетирование родителей на выявл</w:t>
            </w:r>
            <w:r w:rsidRPr="00E06635">
              <w:rPr>
                <w:b w:val="0"/>
                <w:color w:val="000000"/>
              </w:rPr>
              <w:t>е</w:t>
            </w:r>
            <w:r w:rsidRPr="00E06635">
              <w:rPr>
                <w:b w:val="0"/>
                <w:color w:val="000000"/>
              </w:rPr>
              <w:t>ние уровня удовлетворенности родит</w:t>
            </w:r>
            <w:r w:rsidRPr="00E06635">
              <w:rPr>
                <w:b w:val="0"/>
                <w:color w:val="000000"/>
              </w:rPr>
              <w:t>е</w:t>
            </w:r>
            <w:r w:rsidRPr="00E06635">
              <w:rPr>
                <w:b w:val="0"/>
                <w:color w:val="000000"/>
              </w:rPr>
              <w:t>лей работой ДО</w:t>
            </w:r>
            <w:r w:rsidR="005800F0" w:rsidRPr="00E06635">
              <w:rPr>
                <w:b w:val="0"/>
                <w:color w:val="000000"/>
              </w:rPr>
              <w:t>У</w:t>
            </w:r>
            <w:r w:rsidRPr="00E06635">
              <w:rPr>
                <w:b w:val="0"/>
                <w:color w:val="000000"/>
              </w:rPr>
              <w:t xml:space="preserve"> по художественно-эстетическому воспитанию детей</w:t>
            </w:r>
          </w:p>
          <w:p w:rsidR="004F309B" w:rsidRPr="00E06635" w:rsidRDefault="004F309B" w:rsidP="00C23B73">
            <w:pPr>
              <w:rPr>
                <w:b w:val="0"/>
                <w:color w:val="000000"/>
              </w:rPr>
            </w:pPr>
          </w:p>
          <w:p w:rsidR="00C23B73" w:rsidRPr="00E06635" w:rsidRDefault="00C23B73" w:rsidP="004F309B">
            <w:pPr>
              <w:jc w:val="right"/>
              <w:rPr>
                <w:b w:val="0"/>
                <w:sz w:val="18"/>
                <w:szCs w:val="18"/>
              </w:rPr>
            </w:pPr>
            <w:r w:rsidRPr="00E06635">
              <w:rPr>
                <w:b w:val="0"/>
                <w:i/>
                <w:sz w:val="18"/>
                <w:szCs w:val="18"/>
              </w:rPr>
              <w:t>Отв. ст. вос.</w:t>
            </w:r>
          </w:p>
          <w:p w:rsidR="00C23B73" w:rsidRPr="00C23B73" w:rsidRDefault="00C23B73" w:rsidP="00C23B73"/>
        </w:tc>
        <w:tc>
          <w:tcPr>
            <w:cnfStyle w:val="000010000000"/>
            <w:tcW w:w="3656" w:type="dxa"/>
          </w:tcPr>
          <w:p w:rsidR="004F309B" w:rsidRPr="005800F0" w:rsidRDefault="005800F0" w:rsidP="00E06635">
            <w:pPr>
              <w:jc w:val="both"/>
              <w:rPr>
                <w:b w:val="0"/>
                <w:u w:val="single"/>
                <w:bdr w:val="none" w:sz="0" w:space="0" w:color="auto" w:frame="1"/>
              </w:rPr>
            </w:pPr>
            <w:r w:rsidRPr="002F7FD3">
              <w:rPr>
                <w:sz w:val="24"/>
                <w:szCs w:val="24"/>
              </w:rPr>
              <w:t>Педсовет № 2:</w:t>
            </w:r>
            <w:r w:rsidRPr="005800F0">
              <w:rPr>
                <w:b w:val="0"/>
                <w:u w:val="single"/>
                <w:bdr w:val="none" w:sz="0" w:space="0" w:color="auto" w:frame="1"/>
              </w:rPr>
              <w:t>«Совершенствование деятельности ДОУ по художественно-эстетическому развитию дошкольн</w:t>
            </w:r>
            <w:r w:rsidRPr="005800F0">
              <w:rPr>
                <w:b w:val="0"/>
                <w:u w:val="single"/>
                <w:bdr w:val="none" w:sz="0" w:space="0" w:color="auto" w:frame="1"/>
              </w:rPr>
              <w:t>и</w:t>
            </w:r>
            <w:r w:rsidRPr="005800F0">
              <w:rPr>
                <w:b w:val="0"/>
                <w:u w:val="single"/>
                <w:bdr w:val="none" w:sz="0" w:space="0" w:color="auto" w:frame="1"/>
              </w:rPr>
              <w:t>ков»</w:t>
            </w:r>
          </w:p>
          <w:p w:rsidR="004F309B" w:rsidRPr="005800F0" w:rsidRDefault="005800F0" w:rsidP="00E06635">
            <w:pPr>
              <w:jc w:val="both"/>
              <w:rPr>
                <w:b w:val="0"/>
                <w:i/>
                <w:sz w:val="18"/>
                <w:szCs w:val="18"/>
                <w:bdr w:val="none" w:sz="0" w:space="0" w:color="auto" w:frame="1"/>
              </w:rPr>
            </w:pPr>
            <w:r w:rsidRPr="005800F0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Цель: повышение уровня профессиональной компетентности педагогов в развитии творческих способностей детей дошкол</w:t>
            </w:r>
            <w:r w:rsidRPr="005800F0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ь</w:t>
            </w:r>
            <w:r w:rsidRPr="005800F0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ного возраста в рамках реализации ФГОС.</w:t>
            </w:r>
          </w:p>
          <w:p w:rsidR="00E75CCB" w:rsidRPr="00E06635" w:rsidRDefault="00E75CCB" w:rsidP="00E75CCB">
            <w:pPr>
              <w:rPr>
                <w:b w:val="0"/>
                <w:bdr w:val="none" w:sz="0" w:space="0" w:color="auto" w:frame="1"/>
              </w:rPr>
            </w:pPr>
            <w:r w:rsidRPr="00E06635">
              <w:rPr>
                <w:b w:val="0"/>
                <w:bdr w:val="none" w:sz="0" w:space="0" w:color="auto" w:frame="1"/>
              </w:rPr>
              <w:t xml:space="preserve">План проведения пед.совета: </w:t>
            </w:r>
          </w:p>
          <w:p w:rsidR="00E75CCB" w:rsidRPr="00E06635" w:rsidRDefault="00E75CCB" w:rsidP="00E06635">
            <w:pPr>
              <w:jc w:val="both"/>
              <w:rPr>
                <w:b w:val="0"/>
                <w:bdr w:val="none" w:sz="0" w:space="0" w:color="auto" w:frame="1"/>
              </w:rPr>
            </w:pPr>
            <w:r w:rsidRPr="00E06635">
              <w:rPr>
                <w:b w:val="0"/>
                <w:bdr w:val="none" w:sz="0" w:space="0" w:color="auto" w:frame="1"/>
              </w:rPr>
              <w:t xml:space="preserve">1. Сообщение «Художественно-эстетическое развитие дошкольников». </w:t>
            </w:r>
          </w:p>
          <w:p w:rsidR="00E75CCB" w:rsidRPr="00E06635" w:rsidRDefault="00E75CCB" w:rsidP="00E06635">
            <w:pPr>
              <w:jc w:val="right"/>
              <w:rPr>
                <w:b w:val="0"/>
                <w:i/>
                <w:sz w:val="18"/>
                <w:szCs w:val="18"/>
                <w:bdr w:val="none" w:sz="0" w:space="0" w:color="auto" w:frame="1"/>
              </w:rPr>
            </w:pPr>
            <w:r w:rsidRPr="00E06635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Отв: Ондышева Е.С.</w:t>
            </w:r>
          </w:p>
          <w:p w:rsidR="00E75CCB" w:rsidRPr="00E06635" w:rsidRDefault="00E75CCB" w:rsidP="00E06635">
            <w:pPr>
              <w:jc w:val="both"/>
              <w:rPr>
                <w:b w:val="0"/>
                <w:bdr w:val="none" w:sz="0" w:space="0" w:color="auto" w:frame="1"/>
              </w:rPr>
            </w:pPr>
            <w:r w:rsidRPr="00E06635">
              <w:rPr>
                <w:b w:val="0"/>
                <w:bdr w:val="none" w:sz="0" w:space="0" w:color="auto" w:frame="1"/>
              </w:rPr>
              <w:t xml:space="preserve">2. Итоги тематического контроля - (аналитическая справка по результатам тематической проверки) </w:t>
            </w:r>
          </w:p>
          <w:p w:rsidR="00E75CCB" w:rsidRPr="00E06635" w:rsidRDefault="00E75CCB" w:rsidP="00E06635">
            <w:pPr>
              <w:jc w:val="right"/>
              <w:rPr>
                <w:b w:val="0"/>
                <w:i/>
                <w:sz w:val="18"/>
                <w:szCs w:val="18"/>
                <w:bdr w:val="none" w:sz="0" w:space="0" w:color="auto" w:frame="1"/>
              </w:rPr>
            </w:pPr>
            <w:r w:rsidRPr="00E06635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Отв: стар.воспит.</w:t>
            </w:r>
          </w:p>
          <w:p w:rsidR="00E75CCB" w:rsidRPr="00E06635" w:rsidRDefault="00E75CCB" w:rsidP="00E75CCB">
            <w:pPr>
              <w:rPr>
                <w:b w:val="0"/>
                <w:bdr w:val="none" w:sz="0" w:space="0" w:color="auto" w:frame="1"/>
              </w:rPr>
            </w:pPr>
            <w:r w:rsidRPr="00E06635">
              <w:rPr>
                <w:b w:val="0"/>
                <w:bdr w:val="none" w:sz="0" w:space="0" w:color="auto" w:frame="1"/>
              </w:rPr>
              <w:t>3. Деловая игра «Путешествие в худ</w:t>
            </w:r>
            <w:r w:rsidRPr="00E06635">
              <w:rPr>
                <w:b w:val="0"/>
                <w:bdr w:val="none" w:sz="0" w:space="0" w:color="auto" w:frame="1"/>
              </w:rPr>
              <w:t>о</w:t>
            </w:r>
            <w:r w:rsidRPr="00E06635">
              <w:rPr>
                <w:b w:val="0"/>
                <w:bdr w:val="none" w:sz="0" w:space="0" w:color="auto" w:frame="1"/>
              </w:rPr>
              <w:t xml:space="preserve">жественно-эстетический мир». </w:t>
            </w:r>
          </w:p>
          <w:p w:rsidR="00E75CCB" w:rsidRPr="00E06635" w:rsidRDefault="00E75CCB" w:rsidP="00E06635">
            <w:pPr>
              <w:jc w:val="right"/>
              <w:rPr>
                <w:b w:val="0"/>
                <w:i/>
                <w:sz w:val="18"/>
                <w:szCs w:val="18"/>
                <w:bdr w:val="none" w:sz="0" w:space="0" w:color="auto" w:frame="1"/>
              </w:rPr>
            </w:pPr>
            <w:r w:rsidRPr="00E06635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Отв: стар.воспит.</w:t>
            </w:r>
          </w:p>
          <w:p w:rsidR="00E75CCB" w:rsidRPr="00E06635" w:rsidRDefault="00E75CCB" w:rsidP="00E75CCB">
            <w:pPr>
              <w:rPr>
                <w:b w:val="0"/>
                <w:bdr w:val="none" w:sz="0" w:space="0" w:color="auto" w:frame="1"/>
              </w:rPr>
            </w:pPr>
            <w:r w:rsidRPr="00E06635">
              <w:rPr>
                <w:b w:val="0"/>
                <w:bdr w:val="none" w:sz="0" w:space="0" w:color="auto" w:frame="1"/>
              </w:rPr>
              <w:t>4. Презентация педагогов опыта работы по худ-эстет. развитию детей «Город Умелых мастеров»</w:t>
            </w:r>
          </w:p>
          <w:p w:rsidR="00E75CCB" w:rsidRPr="00E06635" w:rsidRDefault="00E75CCB" w:rsidP="00E75CCB">
            <w:pPr>
              <w:rPr>
                <w:b w:val="0"/>
                <w:bdr w:val="none" w:sz="0" w:space="0" w:color="auto" w:frame="1"/>
              </w:rPr>
            </w:pPr>
            <w:r w:rsidRPr="00E06635">
              <w:rPr>
                <w:b w:val="0"/>
                <w:bdr w:val="none" w:sz="0" w:space="0" w:color="auto" w:frame="1"/>
              </w:rPr>
              <w:t xml:space="preserve">5. Результаты смотра – </w:t>
            </w:r>
          </w:p>
          <w:p w:rsidR="004F309B" w:rsidRPr="00E06635" w:rsidRDefault="00E06635" w:rsidP="00E75CCB">
            <w:pPr>
              <w:rPr>
                <w:b w:val="0"/>
                <w:bdr w:val="none" w:sz="0" w:space="0" w:color="auto" w:frame="1"/>
              </w:rPr>
            </w:pPr>
            <w:r>
              <w:rPr>
                <w:b w:val="0"/>
                <w:bdr w:val="none" w:sz="0" w:space="0" w:color="auto" w:frame="1"/>
              </w:rPr>
              <w:t xml:space="preserve">конкурса </w:t>
            </w:r>
            <w:r w:rsidRPr="000578AC">
              <w:rPr>
                <w:b w:val="0"/>
                <w:bdr w:val="none" w:sz="0" w:space="0" w:color="auto" w:frame="1"/>
              </w:rPr>
              <w:t>выставки «Ярмарка</w:t>
            </w:r>
            <w:r w:rsidR="006D17C6">
              <w:rPr>
                <w:b w:val="0"/>
                <w:bdr w:val="none" w:sz="0" w:space="0" w:color="auto" w:frame="1"/>
              </w:rPr>
              <w:t xml:space="preserve">Умелых </w:t>
            </w:r>
            <w:r>
              <w:rPr>
                <w:b w:val="0"/>
                <w:bdr w:val="none" w:sz="0" w:space="0" w:color="auto" w:frame="1"/>
              </w:rPr>
              <w:t>мастеров»</w:t>
            </w:r>
            <w:r w:rsidR="00E75CCB" w:rsidRPr="00E06635">
              <w:rPr>
                <w:b w:val="0"/>
                <w:bdr w:val="none" w:sz="0" w:space="0" w:color="auto" w:frame="1"/>
              </w:rPr>
              <w:t xml:space="preserve">художественного творчества. </w:t>
            </w:r>
          </w:p>
          <w:p w:rsidR="004F309B" w:rsidRPr="00E06635" w:rsidRDefault="00E75CCB" w:rsidP="00E06635">
            <w:pPr>
              <w:jc w:val="right"/>
              <w:rPr>
                <w:b w:val="0"/>
                <w:sz w:val="18"/>
                <w:szCs w:val="18"/>
                <w:bdr w:val="none" w:sz="0" w:space="0" w:color="auto" w:frame="1"/>
              </w:rPr>
            </w:pPr>
            <w:r w:rsidRPr="00E06635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>Отв: стар.воспит.</w:t>
            </w:r>
          </w:p>
          <w:p w:rsidR="004F309B" w:rsidRDefault="004F309B" w:rsidP="004F309B">
            <w:pPr>
              <w:rPr>
                <w:b w:val="0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C23B73" w:rsidRPr="00E06635" w:rsidRDefault="00C23B73" w:rsidP="004F309B">
            <w:pPr>
              <w:rPr>
                <w:b w:val="0"/>
                <w:i/>
              </w:rPr>
            </w:pPr>
            <w:r w:rsidRPr="00E06635">
              <w:rPr>
                <w:b w:val="0"/>
                <w:i/>
              </w:rPr>
              <w:t>* Проект решения педагогического сове</w:t>
            </w:r>
            <w:r w:rsidR="00BD673A" w:rsidRPr="00E06635">
              <w:rPr>
                <w:b w:val="0"/>
                <w:i/>
              </w:rPr>
              <w:t>та, его обсуждение, дополнения.</w:t>
            </w:r>
          </w:p>
        </w:tc>
        <w:tc>
          <w:tcPr>
            <w:tcW w:w="2787" w:type="dxa"/>
            <w:gridSpan w:val="2"/>
          </w:tcPr>
          <w:p w:rsidR="00C23B73" w:rsidRPr="00BD673A" w:rsidRDefault="00C23B73" w:rsidP="002F7FD3">
            <w:pPr>
              <w:jc w:val="both"/>
              <w:cnfStyle w:val="010000000000"/>
              <w:rPr>
                <w:b w:val="0"/>
                <w:sz w:val="24"/>
                <w:szCs w:val="24"/>
                <w:lang w:bidi="en-US"/>
              </w:rPr>
            </w:pPr>
            <w:r w:rsidRPr="002F7FD3">
              <w:rPr>
                <w:lang w:bidi="en-US"/>
              </w:rPr>
              <w:t>Мастер-класс</w:t>
            </w:r>
            <w:r w:rsidR="002F7FD3" w:rsidRPr="002F7FD3">
              <w:rPr>
                <w:b w:val="0"/>
                <w:lang w:bidi="en-US"/>
              </w:rPr>
              <w:t>музыкальных руководителей по  использ</w:t>
            </w:r>
            <w:r w:rsidR="002F7FD3" w:rsidRPr="002F7FD3">
              <w:rPr>
                <w:b w:val="0"/>
                <w:lang w:bidi="en-US"/>
              </w:rPr>
              <w:t>о</w:t>
            </w:r>
            <w:r w:rsidR="002F7FD3" w:rsidRPr="002F7FD3">
              <w:rPr>
                <w:b w:val="0"/>
                <w:lang w:bidi="en-US"/>
              </w:rPr>
              <w:t>ванию народно-прикладных игрушек и народных инстр</w:t>
            </w:r>
            <w:r w:rsidR="002F7FD3" w:rsidRPr="002F7FD3">
              <w:rPr>
                <w:b w:val="0"/>
                <w:lang w:bidi="en-US"/>
              </w:rPr>
              <w:t>у</w:t>
            </w:r>
            <w:r w:rsidR="002F7FD3" w:rsidRPr="002F7FD3">
              <w:rPr>
                <w:b w:val="0"/>
                <w:lang w:bidi="en-US"/>
              </w:rPr>
              <w:t>ментов в развитии музыкал</w:t>
            </w:r>
            <w:r w:rsidR="002F7FD3" w:rsidRPr="002F7FD3">
              <w:rPr>
                <w:b w:val="0"/>
                <w:lang w:bidi="en-US"/>
              </w:rPr>
              <w:t>ь</w:t>
            </w:r>
            <w:r w:rsidR="002F7FD3" w:rsidRPr="002F7FD3">
              <w:rPr>
                <w:b w:val="0"/>
                <w:lang w:bidi="en-US"/>
              </w:rPr>
              <w:t xml:space="preserve">ных способностей детей </w:t>
            </w:r>
            <w:r w:rsidR="002F7FD3">
              <w:rPr>
                <w:b w:val="0"/>
                <w:sz w:val="24"/>
                <w:szCs w:val="24"/>
                <w:u w:val="single"/>
                <w:lang w:bidi="en-US"/>
              </w:rPr>
              <w:t>«Мы, ищем таланты</w:t>
            </w:r>
            <w:r w:rsidRPr="00BD673A">
              <w:rPr>
                <w:b w:val="0"/>
                <w:sz w:val="24"/>
                <w:szCs w:val="24"/>
                <w:u w:val="single"/>
                <w:lang w:bidi="en-US"/>
              </w:rPr>
              <w:t>»</w:t>
            </w:r>
          </w:p>
          <w:p w:rsidR="00C23B73" w:rsidRPr="002F7FD3" w:rsidRDefault="00C23B73" w:rsidP="00C23B73">
            <w:pPr>
              <w:jc w:val="right"/>
              <w:cnfStyle w:val="010000000000"/>
              <w:rPr>
                <w:b w:val="0"/>
                <w:sz w:val="18"/>
                <w:szCs w:val="18"/>
              </w:rPr>
            </w:pPr>
            <w:r w:rsidRPr="002F7FD3">
              <w:rPr>
                <w:b w:val="0"/>
                <w:i/>
                <w:sz w:val="18"/>
                <w:szCs w:val="18"/>
              </w:rPr>
              <w:t>Отв. музыкальные руководители</w:t>
            </w:r>
          </w:p>
          <w:p w:rsidR="00C23B73" w:rsidRPr="002F7FD3" w:rsidRDefault="00C23B73" w:rsidP="00C23B73">
            <w:pPr>
              <w:jc w:val="right"/>
              <w:cnfStyle w:val="010000000000"/>
              <w:rPr>
                <w:b w:val="0"/>
                <w:i/>
                <w:sz w:val="18"/>
                <w:szCs w:val="18"/>
              </w:rPr>
            </w:pPr>
            <w:r w:rsidRPr="002F7FD3">
              <w:rPr>
                <w:b w:val="0"/>
                <w:i/>
                <w:sz w:val="18"/>
                <w:szCs w:val="18"/>
              </w:rPr>
              <w:t xml:space="preserve">Отв. ст. вос. </w:t>
            </w:r>
          </w:p>
          <w:p w:rsidR="00C23B73" w:rsidRPr="002F7FD3" w:rsidRDefault="00C23B73" w:rsidP="00C23B73">
            <w:pPr>
              <w:jc w:val="right"/>
              <w:cnfStyle w:val="010000000000"/>
              <w:rPr>
                <w:b w:val="0"/>
                <w:i/>
                <w:sz w:val="18"/>
                <w:szCs w:val="18"/>
              </w:rPr>
            </w:pPr>
            <w:r w:rsidRPr="002F7FD3">
              <w:rPr>
                <w:b w:val="0"/>
                <w:i/>
                <w:sz w:val="18"/>
                <w:szCs w:val="18"/>
              </w:rPr>
              <w:t xml:space="preserve">. </w:t>
            </w:r>
          </w:p>
          <w:p w:rsidR="00C23B73" w:rsidRPr="00BD673A" w:rsidRDefault="00C23B73" w:rsidP="00C23B73">
            <w:pPr>
              <w:cnfStyle w:val="010000000000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cnfStyle w:val="000010000000"/>
            <w:tcW w:w="2787" w:type="dxa"/>
            <w:gridSpan w:val="2"/>
          </w:tcPr>
          <w:p w:rsidR="00C23B73" w:rsidRPr="00BD673A" w:rsidRDefault="00C23B73" w:rsidP="00C23B73">
            <w:pPr>
              <w:spacing w:before="120" w:after="120"/>
              <w:rPr>
                <w:b w:val="0"/>
                <w:sz w:val="24"/>
                <w:szCs w:val="24"/>
              </w:rPr>
            </w:pPr>
            <w:r w:rsidRPr="002F7FD3">
              <w:rPr>
                <w:i/>
                <w:sz w:val="24"/>
                <w:szCs w:val="24"/>
              </w:rPr>
              <w:t>*</w:t>
            </w:r>
            <w:r w:rsidR="002F7FD3" w:rsidRPr="002F7FD3">
              <w:rPr>
                <w:sz w:val="24"/>
                <w:szCs w:val="24"/>
              </w:rPr>
              <w:t>«Неделя театра»</w:t>
            </w:r>
            <w:r w:rsidR="002F7FD3">
              <w:rPr>
                <w:b w:val="0"/>
                <w:sz w:val="24"/>
                <w:szCs w:val="24"/>
              </w:rPr>
              <w:t xml:space="preserve"> теа</w:t>
            </w:r>
            <w:r w:rsidR="002F7FD3">
              <w:rPr>
                <w:b w:val="0"/>
                <w:sz w:val="24"/>
                <w:szCs w:val="24"/>
              </w:rPr>
              <w:t>т</w:t>
            </w:r>
            <w:r w:rsidR="002F7FD3">
              <w:rPr>
                <w:b w:val="0"/>
                <w:sz w:val="24"/>
                <w:szCs w:val="24"/>
              </w:rPr>
              <w:t>рализованные предста</w:t>
            </w:r>
            <w:r w:rsidR="002F7FD3">
              <w:rPr>
                <w:b w:val="0"/>
                <w:sz w:val="24"/>
                <w:szCs w:val="24"/>
              </w:rPr>
              <w:t>в</w:t>
            </w:r>
            <w:r w:rsidR="002F7FD3">
              <w:rPr>
                <w:b w:val="0"/>
                <w:sz w:val="24"/>
                <w:szCs w:val="24"/>
              </w:rPr>
              <w:t xml:space="preserve">ления «Всё для мамочке моей» к Дню матери – театрализация сказок на новый лад. </w:t>
            </w:r>
            <w:r w:rsidR="000A4DD5">
              <w:rPr>
                <w:b w:val="0"/>
                <w:sz w:val="24"/>
                <w:szCs w:val="24"/>
              </w:rPr>
              <w:t>(подгот.гр.)</w:t>
            </w:r>
          </w:p>
          <w:p w:rsidR="00C23B73" w:rsidRPr="00BD673A" w:rsidRDefault="00C23B73" w:rsidP="00C23B73">
            <w:pPr>
              <w:jc w:val="right"/>
              <w:rPr>
                <w:b w:val="0"/>
                <w:i/>
                <w:sz w:val="24"/>
                <w:szCs w:val="24"/>
              </w:rPr>
            </w:pPr>
            <w:r w:rsidRPr="002F7FD3">
              <w:rPr>
                <w:b w:val="0"/>
                <w:i/>
                <w:sz w:val="18"/>
                <w:szCs w:val="18"/>
              </w:rPr>
              <w:t>Отв. муз. руководители вос. гр</w:t>
            </w:r>
            <w:r w:rsidRPr="00BD673A">
              <w:rPr>
                <w:b w:val="0"/>
                <w:i/>
                <w:sz w:val="24"/>
                <w:szCs w:val="24"/>
              </w:rPr>
              <w:t>.</w:t>
            </w:r>
          </w:p>
          <w:p w:rsidR="00C23B73" w:rsidRPr="00BD673A" w:rsidRDefault="00C23B73" w:rsidP="00C23B73">
            <w:pPr>
              <w:rPr>
                <w:b w:val="0"/>
                <w:sz w:val="24"/>
                <w:szCs w:val="24"/>
              </w:rPr>
            </w:pPr>
            <w:r w:rsidRPr="00BD673A">
              <w:rPr>
                <w:b w:val="0"/>
                <w:i/>
                <w:sz w:val="24"/>
                <w:szCs w:val="24"/>
              </w:rPr>
              <w:t xml:space="preserve">* </w:t>
            </w:r>
            <w:r w:rsidR="00E06635" w:rsidRPr="00BC2639">
              <w:t>Тематический контроль</w:t>
            </w:r>
            <w:r w:rsidR="00E06635" w:rsidRPr="00E06635">
              <w:rPr>
                <w:b w:val="0"/>
              </w:rPr>
              <w:t xml:space="preserve"> работы педагогов по реал</w:t>
            </w:r>
            <w:r w:rsidR="00E06635" w:rsidRPr="00E06635">
              <w:rPr>
                <w:b w:val="0"/>
              </w:rPr>
              <w:t>и</w:t>
            </w:r>
            <w:r w:rsidR="00E06635" w:rsidRPr="00E06635">
              <w:rPr>
                <w:b w:val="0"/>
              </w:rPr>
              <w:t>зации вариативной части ООП ДОУ по худож.эстетич развитию дошкольников</w:t>
            </w:r>
          </w:p>
          <w:p w:rsidR="00C23B73" w:rsidRPr="00E06635" w:rsidRDefault="00C23B73" w:rsidP="00E06635">
            <w:pPr>
              <w:jc w:val="both"/>
              <w:rPr>
                <w:b w:val="0"/>
                <w:sz w:val="18"/>
                <w:szCs w:val="18"/>
              </w:rPr>
            </w:pPr>
            <w:r w:rsidRPr="00E06635">
              <w:rPr>
                <w:b w:val="0"/>
                <w:i/>
                <w:iCs/>
                <w:sz w:val="18"/>
                <w:szCs w:val="18"/>
              </w:rPr>
              <w:t>Цель: реализация индивидуал</w:t>
            </w:r>
            <w:r w:rsidRPr="00E06635">
              <w:rPr>
                <w:b w:val="0"/>
                <w:i/>
                <w:iCs/>
                <w:sz w:val="18"/>
                <w:szCs w:val="18"/>
              </w:rPr>
              <w:t>ь</w:t>
            </w:r>
            <w:r w:rsidRPr="00E06635">
              <w:rPr>
                <w:b w:val="0"/>
                <w:i/>
                <w:iCs/>
                <w:sz w:val="18"/>
                <w:szCs w:val="18"/>
              </w:rPr>
              <w:t>ного подхода при п</w:t>
            </w:r>
            <w:r w:rsidR="00E06635">
              <w:rPr>
                <w:b w:val="0"/>
                <w:i/>
                <w:iCs/>
                <w:sz w:val="18"/>
                <w:szCs w:val="18"/>
              </w:rPr>
              <w:t>остроении задач по худ.эстетич. развитию и построению РППС в группах</w:t>
            </w:r>
          </w:p>
          <w:p w:rsidR="00C23B73" w:rsidRPr="00E06635" w:rsidRDefault="00C23B73" w:rsidP="00C23B73">
            <w:pPr>
              <w:jc w:val="right"/>
              <w:rPr>
                <w:b w:val="0"/>
                <w:sz w:val="18"/>
                <w:szCs w:val="18"/>
              </w:rPr>
            </w:pPr>
            <w:r w:rsidRPr="00E06635">
              <w:rPr>
                <w:b w:val="0"/>
                <w:i/>
                <w:sz w:val="18"/>
                <w:szCs w:val="18"/>
              </w:rPr>
              <w:t>Отв. вос. гр.</w:t>
            </w:r>
          </w:p>
          <w:p w:rsidR="00C23B73" w:rsidRPr="00BD673A" w:rsidRDefault="00C23B73" w:rsidP="00C23B73">
            <w:pPr>
              <w:rPr>
                <w:b w:val="0"/>
                <w:sz w:val="24"/>
                <w:szCs w:val="24"/>
              </w:rPr>
            </w:pPr>
            <w:r w:rsidRPr="000578AC">
              <w:rPr>
                <w:b w:val="0"/>
                <w:kern w:val="3"/>
                <w:sz w:val="24"/>
                <w:szCs w:val="24"/>
                <w:lang w:eastAsia="zh-CN"/>
              </w:rPr>
              <w:t>*</w:t>
            </w:r>
            <w:r w:rsidRPr="000578AC">
              <w:rPr>
                <w:b w:val="0"/>
                <w:sz w:val="24"/>
                <w:szCs w:val="24"/>
              </w:rPr>
              <w:t>«Творческая лаборат</w:t>
            </w:r>
            <w:r w:rsidRPr="000578AC">
              <w:rPr>
                <w:b w:val="0"/>
                <w:sz w:val="24"/>
                <w:szCs w:val="24"/>
              </w:rPr>
              <w:t>о</w:t>
            </w:r>
            <w:r w:rsidRPr="000578AC">
              <w:rPr>
                <w:b w:val="0"/>
                <w:sz w:val="24"/>
                <w:szCs w:val="24"/>
              </w:rPr>
              <w:t>рия с педагогами»</w:t>
            </w:r>
          </w:p>
          <w:p w:rsidR="00C23B73" w:rsidRPr="002F7FD3" w:rsidRDefault="00C23B73" w:rsidP="002F7FD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2F7FD3">
              <w:rPr>
                <w:b w:val="0"/>
                <w:i/>
                <w:sz w:val="18"/>
                <w:szCs w:val="18"/>
              </w:rPr>
              <w:t>Отв.  Психолог Шураева Е.В.</w:t>
            </w:r>
          </w:p>
          <w:p w:rsidR="000C124C" w:rsidRPr="002F7FD3" w:rsidRDefault="000C124C" w:rsidP="00C23B73">
            <w:pPr>
              <w:rPr>
                <w:b w:val="0"/>
                <w:i/>
                <w:sz w:val="18"/>
                <w:szCs w:val="18"/>
              </w:rPr>
            </w:pPr>
          </w:p>
          <w:p w:rsidR="000C124C" w:rsidRPr="00BD673A" w:rsidRDefault="000C124C" w:rsidP="00C23B73">
            <w:pPr>
              <w:rPr>
                <w:b w:val="0"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2788" w:type="dxa"/>
          </w:tcPr>
          <w:p w:rsidR="00C23B73" w:rsidRPr="00D266D8" w:rsidRDefault="00D266D8" w:rsidP="00D266D8">
            <w:pPr>
              <w:jc w:val="both"/>
              <w:rPr>
                <w:b w:val="0"/>
                <w:i/>
              </w:rPr>
            </w:pPr>
            <w:r>
              <w:rPr>
                <w:b w:val="0"/>
                <w:sz w:val="24"/>
                <w:szCs w:val="24"/>
              </w:rPr>
              <w:t>*</w:t>
            </w:r>
            <w:r w:rsidR="00C23B73" w:rsidRPr="00D266D8">
              <w:rPr>
                <w:sz w:val="24"/>
                <w:szCs w:val="24"/>
              </w:rPr>
              <w:t>Консультация</w:t>
            </w:r>
            <w:r w:rsidRPr="00D266D8">
              <w:rPr>
                <w:sz w:val="24"/>
                <w:szCs w:val="24"/>
              </w:rPr>
              <w:t>«</w:t>
            </w:r>
            <w:r w:rsidRPr="00D266D8">
              <w:rPr>
                <w:b w:val="0"/>
              </w:rPr>
              <w:t>Самоанализ занятия  - одна из ва</w:t>
            </w:r>
            <w:r w:rsidRPr="00D266D8">
              <w:rPr>
                <w:b w:val="0"/>
              </w:rPr>
              <w:t>ж</w:t>
            </w:r>
            <w:r w:rsidRPr="00D266D8">
              <w:rPr>
                <w:b w:val="0"/>
              </w:rPr>
              <w:t>нейших факторов профе</w:t>
            </w:r>
            <w:r w:rsidRPr="00D266D8">
              <w:rPr>
                <w:b w:val="0"/>
              </w:rPr>
              <w:t>с</w:t>
            </w:r>
            <w:r w:rsidRPr="00D266D8">
              <w:rPr>
                <w:b w:val="0"/>
              </w:rPr>
              <w:t>сионального уровня  педаг</w:t>
            </w:r>
            <w:r w:rsidRPr="00D266D8">
              <w:rPr>
                <w:b w:val="0"/>
              </w:rPr>
              <w:t>о</w:t>
            </w:r>
            <w:r w:rsidRPr="00D266D8">
              <w:rPr>
                <w:b w:val="0"/>
              </w:rPr>
              <w:t>га»</w:t>
            </w:r>
          </w:p>
          <w:p w:rsidR="00C23B73" w:rsidRPr="00D266D8" w:rsidRDefault="00C23B73" w:rsidP="00C23B7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D266D8">
              <w:rPr>
                <w:b w:val="0"/>
                <w:i/>
                <w:sz w:val="18"/>
                <w:szCs w:val="18"/>
              </w:rPr>
              <w:t xml:space="preserve">Отв. ст. вос. </w:t>
            </w:r>
          </w:p>
          <w:p w:rsidR="00C23B73" w:rsidRDefault="00C23B73" w:rsidP="00D266D8">
            <w:pPr>
              <w:suppressAutoHyphens/>
              <w:spacing w:after="120"/>
              <w:jc w:val="both"/>
              <w:rPr>
                <w:b w:val="0"/>
              </w:rPr>
            </w:pPr>
            <w:r w:rsidRPr="00BD673A">
              <w:rPr>
                <w:b w:val="0"/>
                <w:sz w:val="24"/>
                <w:szCs w:val="24"/>
              </w:rPr>
              <w:t>*</w:t>
            </w:r>
            <w:r w:rsidRPr="00D266D8">
              <w:t>Консультация</w:t>
            </w:r>
            <w:r w:rsidR="00D266D8" w:rsidRPr="00D266D8">
              <w:rPr>
                <w:b w:val="0"/>
              </w:rPr>
              <w:t>«Планирование творческих сюжетно – ролевых игр детей дошкольного возраста  по программе «Детство»</w:t>
            </w:r>
          </w:p>
          <w:p w:rsidR="00D266D8" w:rsidRPr="00D266D8" w:rsidRDefault="00D266D8" w:rsidP="00D266D8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D266D8">
              <w:rPr>
                <w:b w:val="0"/>
                <w:i/>
                <w:sz w:val="18"/>
                <w:szCs w:val="18"/>
              </w:rPr>
              <w:t xml:space="preserve">Отв. ст. вос. </w:t>
            </w:r>
          </w:p>
          <w:p w:rsidR="00D266D8" w:rsidRPr="00D266D8" w:rsidRDefault="00BC2639" w:rsidP="00D266D8">
            <w:pPr>
              <w:suppressAutoHyphens/>
              <w:spacing w:after="120"/>
              <w:jc w:val="both"/>
              <w:rPr>
                <w:b w:val="0"/>
                <w:iCs/>
              </w:rPr>
            </w:pPr>
            <w:r>
              <w:rPr>
                <w:b w:val="0"/>
                <w:iCs/>
              </w:rPr>
              <w:t>*</w:t>
            </w:r>
            <w:r w:rsidRPr="00BC2639">
              <w:t xml:space="preserve">Плановый контроль - </w:t>
            </w:r>
            <w:r w:rsidRPr="00BC2639">
              <w:rPr>
                <w:b w:val="0"/>
                <w:iCs/>
              </w:rPr>
              <w:t>Организация и проведение закаливающих процедур.</w:t>
            </w:r>
          </w:p>
          <w:p w:rsidR="00C23B73" w:rsidRPr="00D266D8" w:rsidRDefault="00C23B73" w:rsidP="00D266D8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D266D8">
              <w:rPr>
                <w:b w:val="0"/>
                <w:i/>
                <w:sz w:val="18"/>
                <w:szCs w:val="18"/>
              </w:rPr>
              <w:t>Отв.  зав. Терентьева</w:t>
            </w:r>
          </w:p>
          <w:p w:rsidR="00C23B73" w:rsidRPr="00D266D8" w:rsidRDefault="00C23B73" w:rsidP="00D266D8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D266D8">
              <w:rPr>
                <w:b w:val="0"/>
                <w:i/>
                <w:sz w:val="18"/>
                <w:szCs w:val="18"/>
              </w:rPr>
              <w:t xml:space="preserve">                  Ст.мед.сестра</w:t>
            </w:r>
          </w:p>
          <w:p w:rsidR="00D266D8" w:rsidRPr="00D266D8" w:rsidRDefault="00C23B73" w:rsidP="00C23B73">
            <w:pPr>
              <w:jc w:val="both"/>
              <w:rPr>
                <w:b w:val="0"/>
              </w:rPr>
            </w:pPr>
            <w:r w:rsidRPr="00BD673A">
              <w:rPr>
                <w:b w:val="0"/>
                <w:sz w:val="24"/>
                <w:szCs w:val="24"/>
              </w:rPr>
              <w:t>*</w:t>
            </w:r>
            <w:r w:rsidRPr="00D266D8">
              <w:t>Консультация</w:t>
            </w:r>
            <w:r w:rsidRPr="00D266D8">
              <w:rPr>
                <w:b w:val="0"/>
              </w:rPr>
              <w:t xml:space="preserve"> для восп</w:t>
            </w:r>
            <w:r w:rsidRPr="00D266D8">
              <w:rPr>
                <w:b w:val="0"/>
              </w:rPr>
              <w:t>и</w:t>
            </w:r>
            <w:r w:rsidRPr="00D266D8">
              <w:rPr>
                <w:b w:val="0"/>
              </w:rPr>
              <w:t>тателей по организации м</w:t>
            </w:r>
            <w:r w:rsidRPr="00D266D8">
              <w:rPr>
                <w:b w:val="0"/>
              </w:rPr>
              <w:t>у</w:t>
            </w:r>
            <w:r w:rsidRPr="00D266D8">
              <w:rPr>
                <w:b w:val="0"/>
              </w:rPr>
              <w:t>зыкальной деятельности с детьми</w:t>
            </w:r>
          </w:p>
          <w:p w:rsidR="00C23B73" w:rsidRPr="00D266D8" w:rsidRDefault="00D266D8" w:rsidP="00C23B73">
            <w:pPr>
              <w:jc w:val="both"/>
              <w:rPr>
                <w:b w:val="0"/>
              </w:rPr>
            </w:pPr>
            <w:r w:rsidRPr="00D266D8">
              <w:rPr>
                <w:b w:val="0"/>
              </w:rPr>
              <w:t>« Роль развивающих муз</w:t>
            </w:r>
            <w:r w:rsidRPr="00D266D8">
              <w:rPr>
                <w:b w:val="0"/>
              </w:rPr>
              <w:t>ы</w:t>
            </w:r>
            <w:r w:rsidRPr="00D266D8">
              <w:rPr>
                <w:b w:val="0"/>
              </w:rPr>
              <w:t>кальных игр в развитии чу</w:t>
            </w:r>
            <w:r w:rsidRPr="00D266D8">
              <w:rPr>
                <w:b w:val="0"/>
              </w:rPr>
              <w:t>в</w:t>
            </w:r>
            <w:r w:rsidRPr="00D266D8">
              <w:rPr>
                <w:b w:val="0"/>
              </w:rPr>
              <w:t>ства ритма и коммуникати</w:t>
            </w:r>
            <w:r w:rsidRPr="00D266D8">
              <w:rPr>
                <w:b w:val="0"/>
              </w:rPr>
              <w:t>в</w:t>
            </w:r>
            <w:r w:rsidRPr="00D266D8">
              <w:rPr>
                <w:b w:val="0"/>
              </w:rPr>
              <w:t>ных черт характера дошкол</w:t>
            </w:r>
            <w:r w:rsidRPr="00D266D8">
              <w:rPr>
                <w:b w:val="0"/>
              </w:rPr>
              <w:t>ь</w:t>
            </w:r>
            <w:r w:rsidRPr="00D266D8">
              <w:rPr>
                <w:b w:val="0"/>
              </w:rPr>
              <w:t>ников»</w:t>
            </w:r>
          </w:p>
          <w:p w:rsidR="00C23B73" w:rsidRPr="00BD673A" w:rsidRDefault="00C23B73" w:rsidP="00C23B73">
            <w:pPr>
              <w:jc w:val="right"/>
              <w:rPr>
                <w:b w:val="0"/>
                <w:i/>
                <w:sz w:val="24"/>
                <w:szCs w:val="24"/>
              </w:rPr>
            </w:pPr>
            <w:r w:rsidRPr="00BD673A">
              <w:rPr>
                <w:b w:val="0"/>
                <w:i/>
                <w:sz w:val="24"/>
                <w:szCs w:val="24"/>
              </w:rPr>
              <w:t xml:space="preserve">Отв. Муз.рук. </w:t>
            </w:r>
          </w:p>
          <w:p w:rsidR="00C23B73" w:rsidRPr="00D266D8" w:rsidRDefault="00C23B73" w:rsidP="00C23B73">
            <w:pPr>
              <w:spacing w:line="312" w:lineRule="atLeast"/>
              <w:textAlignment w:val="baseline"/>
              <w:rPr>
                <w:b w:val="0"/>
              </w:rPr>
            </w:pPr>
            <w:r w:rsidRPr="00D266D8">
              <w:t>*</w:t>
            </w:r>
            <w:r w:rsidR="00D266D8" w:rsidRPr="00D266D8">
              <w:t xml:space="preserve"> Взаимопросмотры:</w:t>
            </w:r>
            <w:r w:rsidR="00D266D8" w:rsidRPr="00D266D8">
              <w:rPr>
                <w:b w:val="0"/>
              </w:rPr>
              <w:t xml:space="preserve">  у</w:t>
            </w:r>
            <w:r w:rsidR="00D266D8" w:rsidRPr="00D266D8">
              <w:rPr>
                <w:b w:val="0"/>
              </w:rPr>
              <w:t>т</w:t>
            </w:r>
            <w:r w:rsidR="00D266D8" w:rsidRPr="00D266D8">
              <w:rPr>
                <w:b w:val="0"/>
              </w:rPr>
              <w:t>ренней гимнастики во всех возрастных группах</w:t>
            </w:r>
          </w:p>
          <w:p w:rsidR="00C23B73" w:rsidRPr="00BD673A" w:rsidRDefault="00C23B73" w:rsidP="00C23B73">
            <w:pPr>
              <w:jc w:val="right"/>
              <w:rPr>
                <w:b w:val="0"/>
                <w:i/>
                <w:sz w:val="24"/>
                <w:szCs w:val="24"/>
              </w:rPr>
            </w:pPr>
            <w:r w:rsidRPr="00D266D8">
              <w:rPr>
                <w:b w:val="0"/>
                <w:i/>
                <w:sz w:val="18"/>
                <w:szCs w:val="18"/>
              </w:rPr>
              <w:t>Отв. ст. вос</w:t>
            </w:r>
            <w:r w:rsidRPr="00BD673A">
              <w:rPr>
                <w:b w:val="0"/>
                <w:i/>
                <w:sz w:val="24"/>
                <w:szCs w:val="24"/>
              </w:rPr>
              <w:t xml:space="preserve">. </w:t>
            </w:r>
          </w:p>
          <w:p w:rsidR="00C23B73" w:rsidRPr="00BD673A" w:rsidRDefault="00C23B73" w:rsidP="00C23B73">
            <w:pPr>
              <w:spacing w:line="312" w:lineRule="atLeast"/>
              <w:jc w:val="right"/>
              <w:textAlignment w:val="baseline"/>
              <w:rPr>
                <w:b w:val="0"/>
                <w:sz w:val="24"/>
                <w:szCs w:val="24"/>
              </w:rPr>
            </w:pPr>
          </w:p>
          <w:p w:rsidR="00C23B73" w:rsidRPr="00BD673A" w:rsidRDefault="00C23B73" w:rsidP="00C23B73">
            <w:pPr>
              <w:jc w:val="right"/>
              <w:rPr>
                <w:b w:val="0"/>
                <w:sz w:val="24"/>
                <w:szCs w:val="24"/>
              </w:rPr>
            </w:pPr>
          </w:p>
        </w:tc>
      </w:tr>
    </w:tbl>
    <w:p w:rsidR="00E06635" w:rsidRDefault="00E06635" w:rsidP="00BC2639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704D14" w:rsidRDefault="00704D14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704D14" w:rsidRDefault="00704D14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D673A" w:rsidRPr="00BD673A" w:rsidRDefault="00BD673A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ДЕКАБРЬ</w:t>
      </w:r>
    </w:p>
    <w:tbl>
      <w:tblPr>
        <w:tblStyle w:val="1-5"/>
        <w:tblW w:w="15838" w:type="dxa"/>
        <w:tblLayout w:type="fixed"/>
        <w:tblLook w:val="01E0"/>
      </w:tblPr>
      <w:tblGrid>
        <w:gridCol w:w="3694"/>
        <w:gridCol w:w="3695"/>
        <w:gridCol w:w="2507"/>
        <w:gridCol w:w="2508"/>
        <w:gridCol w:w="3434"/>
      </w:tblGrid>
      <w:tr w:rsidR="00BD673A" w:rsidRPr="00BD673A" w:rsidTr="00C72CCE">
        <w:trPr>
          <w:cnfStyle w:val="100000000000"/>
          <w:trHeight w:val="118"/>
        </w:trPr>
        <w:tc>
          <w:tcPr>
            <w:cnfStyle w:val="001000000000"/>
            <w:tcW w:w="3694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3695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2</w:t>
            </w:r>
          </w:p>
        </w:tc>
        <w:tc>
          <w:tcPr>
            <w:tcW w:w="2507" w:type="dxa"/>
          </w:tcPr>
          <w:p w:rsidR="00BD673A" w:rsidRPr="00BD673A" w:rsidRDefault="00BD673A" w:rsidP="00BD673A">
            <w:pPr>
              <w:jc w:val="center"/>
              <w:cnfStyle w:val="100000000000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3</w:t>
            </w:r>
          </w:p>
        </w:tc>
        <w:tc>
          <w:tcPr>
            <w:cnfStyle w:val="000010000000"/>
            <w:tcW w:w="250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4</w:t>
            </w:r>
          </w:p>
        </w:tc>
        <w:tc>
          <w:tcPr>
            <w:cnfStyle w:val="000100000000"/>
            <w:tcW w:w="3434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5</w:t>
            </w:r>
          </w:p>
        </w:tc>
      </w:tr>
      <w:tr w:rsidR="00BD673A" w:rsidRPr="00BD673A" w:rsidTr="00C72CCE">
        <w:trPr>
          <w:cnfStyle w:val="010000000000"/>
          <w:trHeight w:val="3251"/>
        </w:trPr>
        <w:tc>
          <w:tcPr>
            <w:cnfStyle w:val="001000000000"/>
            <w:tcW w:w="3694" w:type="dxa"/>
          </w:tcPr>
          <w:p w:rsidR="00BD673A" w:rsidRPr="00BD673A" w:rsidRDefault="00BD673A" w:rsidP="00BD673A">
            <w:pPr>
              <w:rPr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 xml:space="preserve">Контроль: </w:t>
            </w:r>
          </w:p>
          <w:p w:rsidR="00BD673A" w:rsidRPr="00B252B9" w:rsidRDefault="00BD673A" w:rsidP="00B252B9">
            <w:pPr>
              <w:jc w:val="both"/>
              <w:rPr>
                <w:b w:val="0"/>
                <w:i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Pr="00B252B9">
              <w:rPr>
                <w:b w:val="0"/>
                <w:sz w:val="22"/>
                <w:szCs w:val="22"/>
              </w:rPr>
              <w:t>Проверка календарных планов за первое полугодие»</w:t>
            </w:r>
          </w:p>
          <w:p w:rsidR="00BD673A" w:rsidRPr="00B252B9" w:rsidRDefault="00BD673A" w:rsidP="00B252B9">
            <w:pPr>
              <w:jc w:val="right"/>
              <w:rPr>
                <w:b w:val="0"/>
                <w:sz w:val="22"/>
                <w:szCs w:val="22"/>
              </w:rPr>
            </w:pPr>
            <w:r w:rsidRPr="00B252B9">
              <w:rPr>
                <w:b w:val="0"/>
                <w:i/>
                <w:sz w:val="18"/>
                <w:szCs w:val="18"/>
              </w:rPr>
              <w:t>Отв. ст.воспит</w:t>
            </w:r>
            <w:r w:rsidRPr="00B252B9">
              <w:rPr>
                <w:b w:val="0"/>
                <w:i/>
                <w:sz w:val="22"/>
                <w:szCs w:val="22"/>
              </w:rPr>
              <w:t>.</w:t>
            </w:r>
          </w:p>
          <w:p w:rsidR="00BD673A" w:rsidRPr="00B252B9" w:rsidRDefault="00BD673A" w:rsidP="00B252B9">
            <w:pPr>
              <w:jc w:val="both"/>
              <w:rPr>
                <w:b w:val="0"/>
                <w:sz w:val="22"/>
                <w:szCs w:val="22"/>
              </w:rPr>
            </w:pPr>
            <w:r w:rsidRPr="00B252B9">
              <w:rPr>
                <w:b w:val="0"/>
                <w:sz w:val="22"/>
                <w:szCs w:val="22"/>
              </w:rPr>
              <w:t>*«Формы и стиль общения воспит</w:t>
            </w:r>
            <w:r w:rsidRPr="00B252B9">
              <w:rPr>
                <w:b w:val="0"/>
                <w:sz w:val="22"/>
                <w:szCs w:val="22"/>
              </w:rPr>
              <w:t>а</w:t>
            </w:r>
            <w:r w:rsidRPr="00B252B9">
              <w:rPr>
                <w:b w:val="0"/>
                <w:sz w:val="22"/>
                <w:szCs w:val="22"/>
              </w:rPr>
              <w:t>теля с детьми, организация разноо</w:t>
            </w:r>
            <w:r w:rsidRPr="00B252B9">
              <w:rPr>
                <w:b w:val="0"/>
                <w:sz w:val="22"/>
                <w:szCs w:val="22"/>
              </w:rPr>
              <w:t>б</w:t>
            </w:r>
            <w:r w:rsidRPr="00B252B9">
              <w:rPr>
                <w:b w:val="0"/>
                <w:sz w:val="22"/>
                <w:szCs w:val="22"/>
              </w:rPr>
              <w:t>разно</w:t>
            </w:r>
            <w:r w:rsidR="00B252B9">
              <w:rPr>
                <w:b w:val="0"/>
                <w:sz w:val="22"/>
                <w:szCs w:val="22"/>
              </w:rPr>
              <w:t>й деятельности  детей в вече</w:t>
            </w:r>
            <w:r w:rsidR="00B252B9">
              <w:rPr>
                <w:b w:val="0"/>
                <w:sz w:val="22"/>
                <w:szCs w:val="22"/>
              </w:rPr>
              <w:t>р</w:t>
            </w:r>
            <w:r w:rsidR="00B252B9">
              <w:rPr>
                <w:b w:val="0"/>
                <w:sz w:val="22"/>
                <w:szCs w:val="22"/>
              </w:rPr>
              <w:t>ний</w:t>
            </w:r>
            <w:r w:rsidRPr="00B252B9">
              <w:rPr>
                <w:b w:val="0"/>
                <w:sz w:val="22"/>
                <w:szCs w:val="22"/>
              </w:rPr>
              <w:t xml:space="preserve"> отрезок времени»</w:t>
            </w:r>
          </w:p>
          <w:p w:rsidR="00BD673A" w:rsidRPr="00B252B9" w:rsidRDefault="00BD673A" w:rsidP="00BD673A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B252B9">
              <w:rPr>
                <w:b w:val="0"/>
                <w:i/>
                <w:sz w:val="18"/>
                <w:szCs w:val="18"/>
              </w:rPr>
              <w:t>Отв. Терентьева Т.П.,</w:t>
            </w:r>
          </w:p>
          <w:p w:rsidR="00BD673A" w:rsidRPr="00BD673A" w:rsidRDefault="00BD673A" w:rsidP="00BD673A">
            <w:pPr>
              <w:rPr>
                <w:i/>
                <w:sz w:val="24"/>
                <w:szCs w:val="24"/>
              </w:rPr>
            </w:pPr>
            <w:r w:rsidRPr="00B252B9">
              <w:rPr>
                <w:b w:val="0"/>
                <w:i/>
                <w:sz w:val="18"/>
                <w:szCs w:val="18"/>
              </w:rPr>
              <w:t xml:space="preserve">                                                         ст воспит</w:t>
            </w:r>
            <w:r w:rsidRPr="00BD673A">
              <w:rPr>
                <w:i/>
                <w:sz w:val="18"/>
                <w:szCs w:val="18"/>
              </w:rPr>
              <w:t xml:space="preserve">.                                                                                                        </w:t>
            </w:r>
          </w:p>
          <w:p w:rsidR="00A346A1" w:rsidRDefault="00BD673A" w:rsidP="00A346A1">
            <w:pPr>
              <w:rPr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 xml:space="preserve">ПМПк: </w:t>
            </w:r>
            <w:r w:rsidR="00A346A1" w:rsidRPr="00B252B9">
              <w:rPr>
                <w:sz w:val="22"/>
                <w:szCs w:val="22"/>
              </w:rPr>
              <w:t xml:space="preserve">Заседание ПМПк № 2: </w:t>
            </w:r>
          </w:p>
          <w:p w:rsidR="00B252B9" w:rsidRPr="00B252B9" w:rsidRDefault="00B252B9" w:rsidP="00A346A1">
            <w:pPr>
              <w:rPr>
                <w:b w:val="0"/>
                <w:i/>
                <w:sz w:val="18"/>
                <w:szCs w:val="18"/>
              </w:rPr>
            </w:pPr>
            <w:r w:rsidRPr="00B252B9">
              <w:rPr>
                <w:b w:val="0"/>
                <w:i/>
                <w:sz w:val="18"/>
                <w:szCs w:val="18"/>
              </w:rPr>
              <w:t>Цель: своевременное выявление и комплек</w:t>
            </w:r>
            <w:r w:rsidRPr="00B252B9">
              <w:rPr>
                <w:b w:val="0"/>
                <w:i/>
                <w:sz w:val="18"/>
                <w:szCs w:val="18"/>
              </w:rPr>
              <w:t>с</w:t>
            </w:r>
            <w:r w:rsidRPr="00B252B9">
              <w:rPr>
                <w:b w:val="0"/>
                <w:i/>
                <w:sz w:val="18"/>
                <w:szCs w:val="18"/>
              </w:rPr>
              <w:t>ное обследование детей, имеющих особе</w:t>
            </w:r>
            <w:r w:rsidRPr="00B252B9">
              <w:rPr>
                <w:b w:val="0"/>
                <w:i/>
                <w:sz w:val="18"/>
                <w:szCs w:val="18"/>
              </w:rPr>
              <w:t>н</w:t>
            </w:r>
            <w:r w:rsidRPr="00B252B9">
              <w:rPr>
                <w:b w:val="0"/>
                <w:i/>
                <w:sz w:val="18"/>
                <w:szCs w:val="18"/>
              </w:rPr>
              <w:t>ности психофизиологического и речевого развития;</w:t>
            </w:r>
          </w:p>
          <w:p w:rsidR="00A346A1" w:rsidRPr="00B252B9" w:rsidRDefault="00A346A1" w:rsidP="00150575">
            <w:pPr>
              <w:pStyle w:val="a5"/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/>
                <w:b w:val="0"/>
              </w:rPr>
            </w:pPr>
            <w:r w:rsidRPr="00B252B9">
              <w:rPr>
                <w:rFonts w:ascii="Times New Roman" w:eastAsia="Times New Roman" w:hAnsi="Times New Roman"/>
                <w:b w:val="0"/>
              </w:rPr>
              <w:t>Выполнение индивидуальных программ психолого-педагогического сопровожд</w:t>
            </w:r>
            <w:r w:rsidRPr="00B252B9">
              <w:rPr>
                <w:rFonts w:ascii="Times New Roman" w:eastAsia="Times New Roman" w:hAnsi="Times New Roman"/>
                <w:b w:val="0"/>
              </w:rPr>
              <w:t>е</w:t>
            </w:r>
            <w:r w:rsidRPr="00B252B9">
              <w:rPr>
                <w:rFonts w:ascii="Times New Roman" w:eastAsia="Times New Roman" w:hAnsi="Times New Roman"/>
                <w:b w:val="0"/>
              </w:rPr>
              <w:t>ния детей-инвалидов с учётом рекомендаций ИПРА.</w:t>
            </w:r>
          </w:p>
          <w:p w:rsidR="00A346A1" w:rsidRPr="00B252B9" w:rsidRDefault="00A346A1" w:rsidP="00150575">
            <w:pPr>
              <w:pStyle w:val="a5"/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/>
                <w:b w:val="0"/>
              </w:rPr>
            </w:pPr>
            <w:r w:rsidRPr="00B252B9">
              <w:rPr>
                <w:rFonts w:ascii="Times New Roman" w:eastAsia="Times New Roman" w:hAnsi="Times New Roman"/>
                <w:b w:val="0"/>
              </w:rPr>
              <w:t>Скрининговое обследование обучающихся, после периода адаптации, с целью выявления детей, нуждающихся в орган</w:t>
            </w:r>
            <w:r w:rsidRPr="00B252B9">
              <w:rPr>
                <w:rFonts w:ascii="Times New Roman" w:eastAsia="Times New Roman" w:hAnsi="Times New Roman"/>
                <w:b w:val="0"/>
              </w:rPr>
              <w:t>и</w:t>
            </w:r>
            <w:r w:rsidRPr="00B252B9">
              <w:rPr>
                <w:rFonts w:ascii="Times New Roman" w:eastAsia="Times New Roman" w:hAnsi="Times New Roman"/>
                <w:b w:val="0"/>
              </w:rPr>
              <w:t>зации для них специальных о</w:t>
            </w:r>
            <w:r w:rsidRPr="00B252B9">
              <w:rPr>
                <w:rFonts w:ascii="Times New Roman" w:eastAsia="Times New Roman" w:hAnsi="Times New Roman"/>
                <w:b w:val="0"/>
              </w:rPr>
              <w:t>б</w:t>
            </w:r>
            <w:r w:rsidRPr="00B252B9">
              <w:rPr>
                <w:rFonts w:ascii="Times New Roman" w:eastAsia="Times New Roman" w:hAnsi="Times New Roman"/>
                <w:b w:val="0"/>
              </w:rPr>
              <w:t>разовательных условий.</w:t>
            </w:r>
          </w:p>
          <w:p w:rsidR="00BD673A" w:rsidRPr="00B252B9" w:rsidRDefault="00A346A1" w:rsidP="00150575">
            <w:pPr>
              <w:pStyle w:val="a5"/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/>
                <w:b w:val="0"/>
              </w:rPr>
            </w:pPr>
            <w:r w:rsidRPr="00B252B9">
              <w:rPr>
                <w:rFonts w:ascii="Times New Roman" w:eastAsia="Times New Roman" w:hAnsi="Times New Roman"/>
                <w:b w:val="0"/>
              </w:rPr>
              <w:t>Проведение психолого-медико-педагогического обследования обучающихся, рекомендуемых педагогами на ТПМПК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  <w:r w:rsidRPr="00BD673A">
              <w:rPr>
                <w:i/>
              </w:rPr>
              <w:t>Отв. специалисты ДОО</w:t>
            </w:r>
          </w:p>
          <w:p w:rsidR="00BD673A" w:rsidRPr="00BD673A" w:rsidRDefault="00BD673A" w:rsidP="00BD673A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695" w:type="dxa"/>
          </w:tcPr>
          <w:p w:rsidR="00BD673A" w:rsidRPr="00A346A1" w:rsidRDefault="00BD673A" w:rsidP="00BD673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A346A1">
              <w:rPr>
                <w:rFonts w:eastAsia="Calibri"/>
                <w:iCs/>
                <w:color w:val="000000"/>
                <w:sz w:val="22"/>
                <w:szCs w:val="22"/>
              </w:rPr>
              <w:t xml:space="preserve">Семинар-практикум: </w:t>
            </w:r>
          </w:p>
          <w:p w:rsidR="00A346A1" w:rsidRDefault="00A346A1" w:rsidP="00A346A1">
            <w:pPr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 "Развитие творчества дошкольн</w:t>
            </w:r>
            <w:r w:rsidRPr="00A346A1">
              <w:rPr>
                <w:b w:val="0"/>
                <w:sz w:val="22"/>
                <w:szCs w:val="22"/>
              </w:rPr>
              <w:t>и</w:t>
            </w:r>
            <w:r w:rsidRPr="00A346A1">
              <w:rPr>
                <w:b w:val="0"/>
                <w:sz w:val="22"/>
                <w:szCs w:val="22"/>
              </w:rPr>
              <w:t>ков через конструктивно-модельную деятельность". 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i/>
                <w:sz w:val="18"/>
                <w:szCs w:val="18"/>
              </w:rPr>
              <w:t>Цель: обобщить и систематизировать зн</w:t>
            </w:r>
            <w:r w:rsidRPr="00A346A1">
              <w:rPr>
                <w:b w:val="0"/>
                <w:i/>
                <w:sz w:val="18"/>
                <w:szCs w:val="18"/>
              </w:rPr>
              <w:t>а</w:t>
            </w:r>
            <w:r w:rsidRPr="00A346A1">
              <w:rPr>
                <w:b w:val="0"/>
                <w:i/>
                <w:sz w:val="18"/>
                <w:szCs w:val="18"/>
              </w:rPr>
              <w:t>ния по данной теме: о значении констру</w:t>
            </w:r>
            <w:r w:rsidRPr="00A346A1">
              <w:rPr>
                <w:b w:val="0"/>
                <w:i/>
                <w:sz w:val="18"/>
                <w:szCs w:val="18"/>
              </w:rPr>
              <w:t>и</w:t>
            </w:r>
            <w:r w:rsidRPr="00A346A1">
              <w:rPr>
                <w:b w:val="0"/>
                <w:i/>
                <w:sz w:val="18"/>
                <w:szCs w:val="18"/>
              </w:rPr>
              <w:t>рования в развитии ребенка, о видах, фо</w:t>
            </w:r>
            <w:r w:rsidRPr="00A346A1">
              <w:rPr>
                <w:b w:val="0"/>
                <w:i/>
                <w:sz w:val="18"/>
                <w:szCs w:val="18"/>
              </w:rPr>
              <w:t>р</w:t>
            </w:r>
            <w:r w:rsidRPr="00A346A1">
              <w:rPr>
                <w:b w:val="0"/>
                <w:i/>
                <w:sz w:val="18"/>
                <w:szCs w:val="18"/>
              </w:rPr>
              <w:t>мах, методах конструктивно-модельной деятельности в детском саду.</w:t>
            </w:r>
            <w:r w:rsidRPr="00A346A1">
              <w:rPr>
                <w:b w:val="0"/>
                <w:sz w:val="22"/>
                <w:szCs w:val="22"/>
              </w:rPr>
              <w:t> 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  <w:u w:val="single"/>
              </w:rPr>
            </w:pPr>
            <w:r w:rsidRPr="00A346A1">
              <w:rPr>
                <w:b w:val="0"/>
                <w:sz w:val="22"/>
                <w:szCs w:val="22"/>
                <w:u w:val="single"/>
              </w:rPr>
              <w:t>Ожидаемые результаты семинара: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1. Понимание участниками значения конструирования.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2. Активизация познавательной де</w:t>
            </w:r>
            <w:r w:rsidRPr="00A346A1">
              <w:rPr>
                <w:b w:val="0"/>
                <w:sz w:val="22"/>
                <w:szCs w:val="22"/>
              </w:rPr>
              <w:t>я</w:t>
            </w:r>
            <w:r w:rsidRPr="00A346A1">
              <w:rPr>
                <w:b w:val="0"/>
                <w:sz w:val="22"/>
                <w:szCs w:val="22"/>
              </w:rPr>
              <w:t>тельности участников семинара-практикума.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3. Повышение уровня професси</w:t>
            </w:r>
            <w:r w:rsidRPr="00A346A1">
              <w:rPr>
                <w:b w:val="0"/>
                <w:sz w:val="22"/>
                <w:szCs w:val="22"/>
              </w:rPr>
              <w:t>о</w:t>
            </w:r>
            <w:r w:rsidRPr="00A346A1">
              <w:rPr>
                <w:b w:val="0"/>
                <w:sz w:val="22"/>
                <w:szCs w:val="22"/>
              </w:rPr>
              <w:t>нальной компетенции по основным аспектам темы.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4. Мотивация участников к форм</w:t>
            </w:r>
            <w:r w:rsidRPr="00A346A1">
              <w:rPr>
                <w:b w:val="0"/>
                <w:sz w:val="22"/>
                <w:szCs w:val="22"/>
              </w:rPr>
              <w:t>и</w:t>
            </w:r>
            <w:r w:rsidRPr="00A346A1">
              <w:rPr>
                <w:b w:val="0"/>
                <w:sz w:val="22"/>
                <w:szCs w:val="22"/>
              </w:rPr>
              <w:t>рованию собственного стиля тво</w:t>
            </w:r>
            <w:r w:rsidRPr="00A346A1">
              <w:rPr>
                <w:b w:val="0"/>
                <w:sz w:val="22"/>
                <w:szCs w:val="22"/>
              </w:rPr>
              <w:t>р</w:t>
            </w:r>
            <w:r w:rsidRPr="00A346A1">
              <w:rPr>
                <w:b w:val="0"/>
                <w:sz w:val="22"/>
                <w:szCs w:val="22"/>
              </w:rPr>
              <w:t>ческой педагогической деятельн</w:t>
            </w:r>
            <w:r w:rsidRPr="00A346A1">
              <w:rPr>
                <w:b w:val="0"/>
                <w:sz w:val="22"/>
                <w:szCs w:val="22"/>
              </w:rPr>
              <w:t>о</w:t>
            </w:r>
            <w:r w:rsidRPr="00A346A1">
              <w:rPr>
                <w:b w:val="0"/>
                <w:sz w:val="22"/>
                <w:szCs w:val="22"/>
              </w:rPr>
              <w:t>сти.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  <w:u w:val="single"/>
              </w:rPr>
            </w:pPr>
            <w:r w:rsidRPr="00A346A1">
              <w:rPr>
                <w:b w:val="0"/>
                <w:sz w:val="22"/>
                <w:szCs w:val="22"/>
                <w:u w:val="single"/>
              </w:rPr>
              <w:t>План проведения: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1. Определение проблемы в рамках указанной темы.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2. Конструирование из строительн</w:t>
            </w:r>
            <w:r w:rsidRPr="00A346A1">
              <w:rPr>
                <w:b w:val="0"/>
                <w:sz w:val="22"/>
                <w:szCs w:val="22"/>
              </w:rPr>
              <w:t>о</w:t>
            </w:r>
            <w:r w:rsidRPr="00A346A1">
              <w:rPr>
                <w:b w:val="0"/>
                <w:sz w:val="22"/>
                <w:szCs w:val="22"/>
              </w:rPr>
              <w:t>го материала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3. Конструирование из бросового материала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4. Конструирование из бумаги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5. Конструирование из природного материала</w:t>
            </w:r>
          </w:p>
          <w:p w:rsid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 w:rsidRPr="00A346A1">
              <w:rPr>
                <w:b w:val="0"/>
                <w:sz w:val="22"/>
                <w:szCs w:val="22"/>
              </w:rPr>
              <w:t>6. Плоскостное конструирование</w:t>
            </w:r>
          </w:p>
          <w:p w:rsidR="00A346A1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7.Конструирование «ЛЕГО»</w:t>
            </w:r>
          </w:p>
          <w:p w:rsidR="00BD673A" w:rsidRPr="00A346A1" w:rsidRDefault="00A346A1" w:rsidP="00A346A1">
            <w:pPr>
              <w:spacing w:line="24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В </w:t>
            </w:r>
            <w:r w:rsidRPr="00A346A1">
              <w:rPr>
                <w:b w:val="0"/>
                <w:sz w:val="22"/>
                <w:szCs w:val="22"/>
              </w:rPr>
              <w:t>практ</w:t>
            </w:r>
            <w:r>
              <w:rPr>
                <w:b w:val="0"/>
                <w:sz w:val="22"/>
                <w:szCs w:val="22"/>
              </w:rPr>
              <w:t>ической части семинара п</w:t>
            </w:r>
            <w:r>
              <w:rPr>
                <w:b w:val="0"/>
                <w:sz w:val="22"/>
                <w:szCs w:val="22"/>
              </w:rPr>
              <w:t>е</w:t>
            </w:r>
            <w:r>
              <w:rPr>
                <w:b w:val="0"/>
                <w:sz w:val="22"/>
                <w:szCs w:val="22"/>
              </w:rPr>
              <w:t>дагогам предлагается продемонс</w:t>
            </w:r>
            <w:r>
              <w:rPr>
                <w:b w:val="0"/>
                <w:sz w:val="22"/>
                <w:szCs w:val="22"/>
              </w:rPr>
              <w:t>т</w:t>
            </w:r>
            <w:r>
              <w:rPr>
                <w:b w:val="0"/>
                <w:sz w:val="22"/>
                <w:szCs w:val="22"/>
              </w:rPr>
              <w:t>рировать</w:t>
            </w:r>
            <w:r w:rsidRPr="00A346A1">
              <w:rPr>
                <w:b w:val="0"/>
                <w:sz w:val="22"/>
                <w:szCs w:val="22"/>
              </w:rPr>
              <w:t xml:space="preserve"> свое творчество, изготовив и представив постройки из разли</w:t>
            </w:r>
            <w:r w:rsidRPr="00A346A1">
              <w:rPr>
                <w:b w:val="0"/>
                <w:sz w:val="22"/>
                <w:szCs w:val="22"/>
              </w:rPr>
              <w:t>ч</w:t>
            </w:r>
            <w:r w:rsidRPr="00A346A1">
              <w:rPr>
                <w:b w:val="0"/>
                <w:sz w:val="22"/>
                <w:szCs w:val="22"/>
              </w:rPr>
              <w:t>ных видов конструкторов.</w:t>
            </w:r>
          </w:p>
        </w:tc>
        <w:tc>
          <w:tcPr>
            <w:tcW w:w="2507" w:type="dxa"/>
          </w:tcPr>
          <w:p w:rsidR="00BD673A" w:rsidRPr="00BD673A" w:rsidRDefault="00BD673A" w:rsidP="00BD673A">
            <w:pPr>
              <w:jc w:val="right"/>
              <w:cnfStyle w:val="010000000000"/>
              <w:rPr>
                <w:i/>
                <w:sz w:val="18"/>
                <w:szCs w:val="18"/>
              </w:rPr>
            </w:pPr>
            <w:r w:rsidRPr="00BD673A">
              <w:rPr>
                <w:i/>
                <w:sz w:val="18"/>
                <w:szCs w:val="18"/>
              </w:rPr>
              <w:t xml:space="preserve">. </w:t>
            </w:r>
          </w:p>
          <w:p w:rsidR="007E7673" w:rsidRPr="007E7673" w:rsidRDefault="007E7673" w:rsidP="007E7673">
            <w:pPr>
              <w:spacing w:line="240" w:lineRule="exact"/>
              <w:jc w:val="both"/>
              <w:cnfStyle w:val="010000000000"/>
              <w:rPr>
                <w:sz w:val="22"/>
                <w:szCs w:val="22"/>
              </w:rPr>
            </w:pPr>
            <w:r w:rsidRPr="007E7673">
              <w:rPr>
                <w:sz w:val="22"/>
                <w:szCs w:val="22"/>
              </w:rPr>
              <w:t>МАСТЕР-КЛАСС - НОВОГОДНИЙ Д</w:t>
            </w:r>
            <w:r w:rsidRPr="007E7673">
              <w:rPr>
                <w:sz w:val="22"/>
                <w:szCs w:val="22"/>
              </w:rPr>
              <w:t>И</w:t>
            </w:r>
            <w:r w:rsidRPr="007E7673">
              <w:rPr>
                <w:sz w:val="22"/>
                <w:szCs w:val="22"/>
              </w:rPr>
              <w:t>ЗАЙН «НОВОГО</w:t>
            </w:r>
            <w:r w:rsidRPr="007E7673">
              <w:rPr>
                <w:sz w:val="22"/>
                <w:szCs w:val="22"/>
              </w:rPr>
              <w:t>Д</w:t>
            </w:r>
            <w:r w:rsidRPr="007E7673">
              <w:rPr>
                <w:sz w:val="22"/>
                <w:szCs w:val="22"/>
              </w:rPr>
              <w:t>НЯЯ ФОЛЬГА - Ч</w:t>
            </w:r>
            <w:r w:rsidRPr="007E7673">
              <w:rPr>
                <w:sz w:val="22"/>
                <w:szCs w:val="22"/>
              </w:rPr>
              <w:t>У</w:t>
            </w:r>
            <w:r w:rsidRPr="007E7673">
              <w:rPr>
                <w:sz w:val="22"/>
                <w:szCs w:val="22"/>
              </w:rPr>
              <w:t>ДЕСА ТВОРИТ ВС</w:t>
            </w:r>
            <w:r w:rsidRPr="007E7673">
              <w:rPr>
                <w:sz w:val="22"/>
                <w:szCs w:val="22"/>
              </w:rPr>
              <w:t>Е</w:t>
            </w:r>
            <w:r w:rsidRPr="007E7673">
              <w:rPr>
                <w:sz w:val="22"/>
                <w:szCs w:val="22"/>
              </w:rPr>
              <w:t>ГДА»</w:t>
            </w:r>
          </w:p>
          <w:p w:rsidR="007E7673" w:rsidRPr="007E7673" w:rsidRDefault="007E7673" w:rsidP="007E7673">
            <w:pPr>
              <w:spacing w:line="240" w:lineRule="exact"/>
              <w:jc w:val="both"/>
              <w:cnfStyle w:val="010000000000"/>
              <w:rPr>
                <w:b w:val="0"/>
                <w:sz w:val="22"/>
                <w:szCs w:val="22"/>
              </w:rPr>
            </w:pPr>
            <w:r w:rsidRPr="007E7673">
              <w:rPr>
                <w:b w:val="0"/>
                <w:sz w:val="22"/>
                <w:szCs w:val="22"/>
              </w:rPr>
              <w:t>Поделки из фольги в комбинации с собс</w:t>
            </w:r>
            <w:r w:rsidRPr="007E7673">
              <w:rPr>
                <w:b w:val="0"/>
                <w:sz w:val="22"/>
                <w:szCs w:val="22"/>
              </w:rPr>
              <w:t>т</w:t>
            </w:r>
            <w:r w:rsidRPr="007E7673">
              <w:rPr>
                <w:b w:val="0"/>
                <w:sz w:val="22"/>
                <w:szCs w:val="22"/>
              </w:rPr>
              <w:t>венной фантазией сп</w:t>
            </w:r>
            <w:r w:rsidRPr="007E7673">
              <w:rPr>
                <w:b w:val="0"/>
                <w:sz w:val="22"/>
                <w:szCs w:val="22"/>
              </w:rPr>
              <w:t>о</w:t>
            </w:r>
            <w:r w:rsidRPr="007E7673">
              <w:rPr>
                <w:b w:val="0"/>
                <w:sz w:val="22"/>
                <w:szCs w:val="22"/>
              </w:rPr>
              <w:t>собны стать настоящим шедевром новогодне</w:t>
            </w:r>
            <w:r>
              <w:rPr>
                <w:b w:val="0"/>
                <w:sz w:val="22"/>
                <w:szCs w:val="22"/>
              </w:rPr>
              <w:t>го что можно сделать из фольги?</w:t>
            </w:r>
          </w:p>
          <w:p w:rsidR="007E7673" w:rsidRPr="007E7673" w:rsidRDefault="007E7673" w:rsidP="007E7673">
            <w:pPr>
              <w:spacing w:line="240" w:lineRule="exact"/>
              <w:jc w:val="both"/>
              <w:cnfStyle w:val="01000000000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• открытки;</w:t>
            </w:r>
          </w:p>
          <w:p w:rsidR="007E7673" w:rsidRPr="007E7673" w:rsidRDefault="007E7673" w:rsidP="007E7673">
            <w:pPr>
              <w:spacing w:line="240" w:lineRule="exact"/>
              <w:jc w:val="both"/>
              <w:cnfStyle w:val="01000000000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• цветы;</w:t>
            </w:r>
          </w:p>
          <w:p w:rsidR="007E7673" w:rsidRPr="007E7673" w:rsidRDefault="007E7673" w:rsidP="007E7673">
            <w:pPr>
              <w:spacing w:line="240" w:lineRule="exact"/>
              <w:jc w:val="both"/>
              <w:cnfStyle w:val="01000000000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• подсвечники;</w:t>
            </w:r>
          </w:p>
          <w:p w:rsidR="00BD673A" w:rsidRPr="00BD673A" w:rsidRDefault="007E7673" w:rsidP="007E7673">
            <w:pPr>
              <w:spacing w:line="240" w:lineRule="exact"/>
              <w:jc w:val="both"/>
              <w:cnfStyle w:val="010000000000"/>
              <w:rPr>
                <w:i/>
              </w:rPr>
            </w:pPr>
            <w:r w:rsidRPr="007E7673">
              <w:rPr>
                <w:b w:val="0"/>
                <w:sz w:val="22"/>
                <w:szCs w:val="22"/>
              </w:rPr>
              <w:t>• объемные фигуры ягод, фруктов, живо</w:t>
            </w:r>
            <w:r w:rsidRPr="007E7673">
              <w:rPr>
                <w:b w:val="0"/>
                <w:sz w:val="22"/>
                <w:szCs w:val="22"/>
              </w:rPr>
              <w:t>т</w:t>
            </w:r>
            <w:r w:rsidRPr="007E7673">
              <w:rPr>
                <w:b w:val="0"/>
                <w:sz w:val="22"/>
                <w:szCs w:val="22"/>
              </w:rPr>
              <w:t>ных и т. д.</w:t>
            </w:r>
          </w:p>
        </w:tc>
        <w:tc>
          <w:tcPr>
            <w:cnfStyle w:val="000010000000"/>
            <w:tcW w:w="2508" w:type="dxa"/>
          </w:tcPr>
          <w:p w:rsidR="00BD673A" w:rsidRPr="00BD673A" w:rsidRDefault="00BD673A" w:rsidP="00BD673A">
            <w:pPr>
              <w:rPr>
                <w:sz w:val="24"/>
                <w:szCs w:val="24"/>
              </w:rPr>
            </w:pPr>
          </w:p>
          <w:p w:rsidR="00BD673A" w:rsidRPr="00B252B9" w:rsidRDefault="00BD673A" w:rsidP="00B252B9">
            <w:pPr>
              <w:jc w:val="both"/>
              <w:rPr>
                <w:b w:val="0"/>
                <w:iCs/>
                <w:sz w:val="22"/>
                <w:szCs w:val="22"/>
              </w:rPr>
            </w:pPr>
            <w:r w:rsidRPr="00B252B9">
              <w:rPr>
                <w:b w:val="0"/>
                <w:sz w:val="22"/>
                <w:szCs w:val="22"/>
              </w:rPr>
              <w:t>*</w:t>
            </w:r>
            <w:r w:rsidR="00B252B9" w:rsidRPr="00B252B9">
              <w:rPr>
                <w:iCs/>
                <w:sz w:val="22"/>
                <w:szCs w:val="22"/>
              </w:rPr>
              <w:t xml:space="preserve">Фестиваль </w:t>
            </w:r>
            <w:r w:rsidR="000C124C" w:rsidRPr="00B252B9">
              <w:rPr>
                <w:iCs/>
                <w:sz w:val="22"/>
                <w:szCs w:val="22"/>
              </w:rPr>
              <w:t xml:space="preserve"> ориг</w:t>
            </w:r>
            <w:r w:rsidR="000C124C" w:rsidRPr="00B252B9">
              <w:rPr>
                <w:iCs/>
                <w:sz w:val="22"/>
                <w:szCs w:val="22"/>
              </w:rPr>
              <w:t>и</w:t>
            </w:r>
            <w:r w:rsidR="000C124C" w:rsidRPr="00B252B9">
              <w:rPr>
                <w:iCs/>
                <w:sz w:val="22"/>
                <w:szCs w:val="22"/>
              </w:rPr>
              <w:t>нальных</w:t>
            </w:r>
            <w:r w:rsidR="000C124C" w:rsidRPr="00B252B9">
              <w:rPr>
                <w:b w:val="0"/>
                <w:iCs/>
                <w:sz w:val="22"/>
                <w:szCs w:val="22"/>
              </w:rPr>
              <w:t xml:space="preserve"> украшений групп «Сказка в дверь стучится»</w:t>
            </w:r>
          </w:p>
          <w:p w:rsidR="00BD673A" w:rsidRPr="00BD673A" w:rsidRDefault="00BD673A" w:rsidP="00BD673A">
            <w:pPr>
              <w:rPr>
                <w:sz w:val="24"/>
                <w:szCs w:val="24"/>
              </w:rPr>
            </w:pPr>
          </w:p>
          <w:p w:rsidR="00BD673A" w:rsidRPr="007E7673" w:rsidRDefault="007E7673" w:rsidP="007E7673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*</w:t>
            </w:r>
            <w:r w:rsidRPr="007E7673">
              <w:rPr>
                <w:sz w:val="22"/>
                <w:szCs w:val="22"/>
              </w:rPr>
              <w:t xml:space="preserve">Тематические </w:t>
            </w:r>
            <w:r w:rsidR="00BD673A" w:rsidRPr="007E7673">
              <w:rPr>
                <w:sz w:val="22"/>
                <w:szCs w:val="22"/>
              </w:rPr>
              <w:t>праз</w:t>
            </w:r>
            <w:r w:rsidR="00BD673A" w:rsidRPr="007E7673">
              <w:rPr>
                <w:sz w:val="22"/>
                <w:szCs w:val="22"/>
              </w:rPr>
              <w:t>д</w:t>
            </w:r>
            <w:r w:rsidR="00BD673A" w:rsidRPr="007E7673">
              <w:rPr>
                <w:sz w:val="22"/>
                <w:szCs w:val="22"/>
              </w:rPr>
              <w:t>ник</w:t>
            </w:r>
            <w:r>
              <w:rPr>
                <w:sz w:val="22"/>
                <w:szCs w:val="22"/>
              </w:rPr>
              <w:t xml:space="preserve">и </w:t>
            </w:r>
            <w:r w:rsidRPr="007E7673">
              <w:rPr>
                <w:sz w:val="22"/>
                <w:szCs w:val="22"/>
              </w:rPr>
              <w:t>«Новогодняя к</w:t>
            </w:r>
            <w:r w:rsidRPr="007E7673">
              <w:rPr>
                <w:sz w:val="22"/>
                <w:szCs w:val="22"/>
              </w:rPr>
              <w:t>а</w:t>
            </w:r>
            <w:r w:rsidRPr="007E7673">
              <w:rPr>
                <w:sz w:val="22"/>
                <w:szCs w:val="22"/>
              </w:rPr>
              <w:t>русель</w:t>
            </w:r>
            <w:r w:rsidR="00BD673A" w:rsidRPr="007E7673">
              <w:rPr>
                <w:sz w:val="22"/>
                <w:szCs w:val="22"/>
              </w:rPr>
              <w:t>».</w:t>
            </w:r>
          </w:p>
          <w:p w:rsidR="00BD673A" w:rsidRDefault="00BD673A" w:rsidP="00BD673A">
            <w:pPr>
              <w:jc w:val="right"/>
              <w:rPr>
                <w:i/>
                <w:sz w:val="18"/>
                <w:szCs w:val="18"/>
              </w:rPr>
            </w:pPr>
            <w:r w:rsidRPr="007E7673">
              <w:rPr>
                <w:i/>
                <w:sz w:val="18"/>
                <w:szCs w:val="18"/>
              </w:rPr>
              <w:t>Отв. муз. руководители</w:t>
            </w:r>
          </w:p>
          <w:p w:rsidR="00230488" w:rsidRDefault="00230488" w:rsidP="00BD673A">
            <w:pPr>
              <w:jc w:val="right"/>
              <w:rPr>
                <w:sz w:val="18"/>
                <w:szCs w:val="18"/>
              </w:rPr>
            </w:pPr>
          </w:p>
          <w:p w:rsidR="00230488" w:rsidRPr="00230488" w:rsidRDefault="00230488" w:rsidP="00230488">
            <w:pPr>
              <w:jc w:val="both"/>
              <w:rPr>
                <w:b w:val="0"/>
                <w:sz w:val="22"/>
                <w:szCs w:val="22"/>
              </w:rPr>
            </w:pPr>
            <w:r w:rsidRPr="00230488">
              <w:rPr>
                <w:b w:val="0"/>
                <w:sz w:val="22"/>
                <w:szCs w:val="22"/>
              </w:rPr>
              <w:t>*</w:t>
            </w:r>
            <w:r w:rsidRPr="00230488">
              <w:rPr>
                <w:sz w:val="22"/>
                <w:szCs w:val="22"/>
              </w:rPr>
              <w:t>Выставка рисунков</w:t>
            </w:r>
            <w:r>
              <w:rPr>
                <w:b w:val="0"/>
                <w:sz w:val="22"/>
                <w:szCs w:val="22"/>
              </w:rPr>
              <w:t xml:space="preserve"> в холле ДОУ «Зимний пейзаж или Зимняя а</w:t>
            </w:r>
            <w:r>
              <w:rPr>
                <w:b w:val="0"/>
                <w:sz w:val="22"/>
                <w:szCs w:val="22"/>
              </w:rPr>
              <w:t>к</w:t>
            </w:r>
            <w:r>
              <w:rPr>
                <w:b w:val="0"/>
                <w:sz w:val="22"/>
                <w:szCs w:val="22"/>
              </w:rPr>
              <w:t>варель» совместно с родителями  - ф</w:t>
            </w:r>
            <w:r w:rsidRPr="00230488">
              <w:rPr>
                <w:b w:val="0"/>
                <w:sz w:val="22"/>
                <w:szCs w:val="22"/>
              </w:rPr>
              <w:t>орм</w:t>
            </w:r>
            <w:r w:rsidRPr="00230488">
              <w:rPr>
                <w:b w:val="0"/>
                <w:sz w:val="22"/>
                <w:szCs w:val="22"/>
              </w:rPr>
              <w:t>и</w:t>
            </w:r>
            <w:r w:rsidRPr="00230488">
              <w:rPr>
                <w:b w:val="0"/>
                <w:sz w:val="22"/>
                <w:szCs w:val="22"/>
              </w:rPr>
              <w:t>ровать у детей и род</w:t>
            </w:r>
            <w:r w:rsidRPr="00230488">
              <w:rPr>
                <w:b w:val="0"/>
                <w:sz w:val="22"/>
                <w:szCs w:val="22"/>
              </w:rPr>
              <w:t>и</w:t>
            </w:r>
            <w:r w:rsidRPr="00230488">
              <w:rPr>
                <w:b w:val="0"/>
                <w:sz w:val="22"/>
                <w:szCs w:val="22"/>
              </w:rPr>
              <w:t>телей интерес к совм</w:t>
            </w:r>
            <w:r w:rsidRPr="00230488">
              <w:rPr>
                <w:b w:val="0"/>
                <w:sz w:val="22"/>
                <w:szCs w:val="22"/>
              </w:rPr>
              <w:t>е</w:t>
            </w:r>
            <w:r w:rsidRPr="00230488">
              <w:rPr>
                <w:b w:val="0"/>
                <w:sz w:val="22"/>
                <w:szCs w:val="22"/>
              </w:rPr>
              <w:t>стному творчеству.</w:t>
            </w:r>
          </w:p>
        </w:tc>
        <w:tc>
          <w:tcPr>
            <w:cnfStyle w:val="000100000000"/>
            <w:tcW w:w="3434" w:type="dxa"/>
          </w:tcPr>
          <w:p w:rsidR="00BD673A" w:rsidRPr="007E7673" w:rsidRDefault="00BD673A" w:rsidP="00BD673A">
            <w:pPr>
              <w:rPr>
                <w:sz w:val="22"/>
                <w:szCs w:val="22"/>
              </w:rPr>
            </w:pPr>
            <w:r w:rsidRPr="007E7673">
              <w:rPr>
                <w:sz w:val="22"/>
                <w:szCs w:val="22"/>
              </w:rPr>
              <w:t xml:space="preserve">*Консультация </w:t>
            </w:r>
          </w:p>
          <w:p w:rsidR="00BD673A" w:rsidRPr="007E7673" w:rsidRDefault="00BD673A" w:rsidP="00BD673A">
            <w:pPr>
              <w:tabs>
                <w:tab w:val="left" w:pos="2716"/>
              </w:tabs>
              <w:rPr>
                <w:b w:val="0"/>
                <w:sz w:val="22"/>
                <w:szCs w:val="22"/>
                <w:u w:val="single"/>
              </w:rPr>
            </w:pPr>
            <w:r w:rsidRPr="007E7673">
              <w:rPr>
                <w:sz w:val="22"/>
                <w:szCs w:val="22"/>
              </w:rPr>
              <w:t>«</w:t>
            </w:r>
            <w:r w:rsidRPr="007E7673">
              <w:rPr>
                <w:b w:val="0"/>
                <w:sz w:val="22"/>
                <w:szCs w:val="22"/>
              </w:rPr>
              <w:t>Профилактика гриппа в ДОУ в период эпидемиологического н</w:t>
            </w:r>
            <w:r w:rsidRPr="007E7673">
              <w:rPr>
                <w:b w:val="0"/>
                <w:sz w:val="22"/>
                <w:szCs w:val="22"/>
              </w:rPr>
              <w:t>е</w:t>
            </w:r>
            <w:r w:rsidRPr="007E7673">
              <w:rPr>
                <w:b w:val="0"/>
                <w:sz w:val="22"/>
                <w:szCs w:val="22"/>
              </w:rPr>
              <w:t>благополучия»</w:t>
            </w:r>
          </w:p>
          <w:p w:rsidR="00BD673A" w:rsidRPr="007E7673" w:rsidRDefault="00BD673A" w:rsidP="00BD673A">
            <w:pPr>
              <w:tabs>
                <w:tab w:val="left" w:pos="2716"/>
              </w:tabs>
              <w:rPr>
                <w:sz w:val="22"/>
                <w:szCs w:val="22"/>
                <w:u w:val="single"/>
              </w:rPr>
            </w:pPr>
          </w:p>
          <w:p w:rsidR="00BD673A" w:rsidRPr="007E7673" w:rsidRDefault="00BD673A" w:rsidP="00BD673A">
            <w:pPr>
              <w:tabs>
                <w:tab w:val="left" w:pos="2716"/>
              </w:tabs>
              <w:jc w:val="right"/>
              <w:rPr>
                <w:i/>
                <w:sz w:val="18"/>
                <w:szCs w:val="18"/>
              </w:rPr>
            </w:pPr>
            <w:r w:rsidRPr="007E7673">
              <w:rPr>
                <w:i/>
                <w:sz w:val="18"/>
                <w:szCs w:val="18"/>
              </w:rPr>
              <w:t>Отв. Терентьева Т.П.,</w:t>
            </w:r>
          </w:p>
          <w:p w:rsidR="00BD673A" w:rsidRPr="007E7673" w:rsidRDefault="00BD673A" w:rsidP="00BD673A">
            <w:pPr>
              <w:tabs>
                <w:tab w:val="left" w:pos="2716"/>
              </w:tabs>
              <w:jc w:val="right"/>
              <w:rPr>
                <w:i/>
                <w:sz w:val="18"/>
                <w:szCs w:val="18"/>
              </w:rPr>
            </w:pPr>
            <w:r w:rsidRPr="007E7673">
              <w:rPr>
                <w:i/>
                <w:sz w:val="18"/>
                <w:szCs w:val="18"/>
              </w:rPr>
              <w:t xml:space="preserve"> ст. мед.сестра</w:t>
            </w:r>
          </w:p>
          <w:p w:rsidR="00B252B9" w:rsidRPr="007E7673" w:rsidRDefault="00BD673A" w:rsidP="00B252B9">
            <w:pPr>
              <w:rPr>
                <w:sz w:val="22"/>
                <w:szCs w:val="22"/>
              </w:rPr>
            </w:pPr>
            <w:r w:rsidRPr="007E7673">
              <w:rPr>
                <w:sz w:val="22"/>
                <w:szCs w:val="22"/>
              </w:rPr>
              <w:t>*</w:t>
            </w:r>
            <w:r w:rsidR="00B252B9" w:rsidRPr="007E7673">
              <w:rPr>
                <w:sz w:val="22"/>
                <w:szCs w:val="22"/>
              </w:rPr>
              <w:t xml:space="preserve"> Консультация для педагогов «</w:t>
            </w:r>
            <w:r w:rsidR="00B252B9" w:rsidRPr="007E7673">
              <w:rPr>
                <w:b w:val="0"/>
                <w:sz w:val="22"/>
                <w:szCs w:val="22"/>
              </w:rPr>
              <w:t>Гиперактивные дети»</w:t>
            </w:r>
            <w:r w:rsidR="007E7673">
              <w:rPr>
                <w:b w:val="0"/>
                <w:sz w:val="22"/>
                <w:szCs w:val="22"/>
              </w:rPr>
              <w:t>-привлечь внимание  педагогов к гипеа</w:t>
            </w:r>
            <w:r w:rsidR="007E7673">
              <w:rPr>
                <w:b w:val="0"/>
                <w:sz w:val="22"/>
                <w:szCs w:val="22"/>
              </w:rPr>
              <w:t>к</w:t>
            </w:r>
            <w:r w:rsidR="007E7673">
              <w:rPr>
                <w:b w:val="0"/>
                <w:sz w:val="22"/>
                <w:szCs w:val="22"/>
              </w:rPr>
              <w:t>тивные  и познакомить с разли</w:t>
            </w:r>
            <w:r w:rsidR="007E7673">
              <w:rPr>
                <w:b w:val="0"/>
                <w:sz w:val="22"/>
                <w:szCs w:val="22"/>
              </w:rPr>
              <w:t>ч</w:t>
            </w:r>
            <w:r w:rsidR="007E7673">
              <w:rPr>
                <w:b w:val="0"/>
                <w:sz w:val="22"/>
                <w:szCs w:val="22"/>
              </w:rPr>
              <w:t>ными способами снятия агрессии ребёнка.</w:t>
            </w:r>
            <w:r w:rsidR="00B252B9" w:rsidRPr="007E7673">
              <w:rPr>
                <w:sz w:val="22"/>
                <w:szCs w:val="22"/>
              </w:rPr>
              <w:tab/>
            </w:r>
          </w:p>
          <w:p w:rsidR="007E7673" w:rsidRPr="007E7673" w:rsidRDefault="007E7673" w:rsidP="00B252B9">
            <w:pPr>
              <w:rPr>
                <w:sz w:val="22"/>
                <w:szCs w:val="22"/>
              </w:rPr>
            </w:pPr>
          </w:p>
          <w:p w:rsidR="007E7673" w:rsidRPr="007E7673" w:rsidRDefault="007E7673" w:rsidP="00B252B9">
            <w:pPr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7E7673">
              <w:rPr>
                <w:sz w:val="22"/>
                <w:szCs w:val="22"/>
              </w:rPr>
              <w:t xml:space="preserve">Консультация для родителей </w:t>
            </w:r>
            <w:r w:rsidRPr="007E7673">
              <w:rPr>
                <w:b w:val="0"/>
                <w:sz w:val="22"/>
                <w:szCs w:val="22"/>
              </w:rPr>
              <w:t>«Играем вместе с ребёнком на улице»</w:t>
            </w:r>
            <w:r>
              <w:t xml:space="preserve"> - </w:t>
            </w:r>
            <w:r>
              <w:rPr>
                <w:b w:val="0"/>
                <w:sz w:val="22"/>
                <w:szCs w:val="22"/>
              </w:rPr>
              <w:t>п</w:t>
            </w:r>
            <w:r w:rsidRPr="007E7673">
              <w:rPr>
                <w:b w:val="0"/>
                <w:sz w:val="22"/>
                <w:szCs w:val="22"/>
              </w:rPr>
              <w:t>ознакомить родителей с формами организации отдыха в домашних условиях, на даче, на прогулке</w:t>
            </w:r>
          </w:p>
          <w:p w:rsidR="00BD673A" w:rsidRPr="007E7673" w:rsidRDefault="00BD673A" w:rsidP="00BD673A">
            <w:pPr>
              <w:tabs>
                <w:tab w:val="left" w:pos="2716"/>
              </w:tabs>
              <w:rPr>
                <w:sz w:val="22"/>
                <w:szCs w:val="22"/>
              </w:rPr>
            </w:pPr>
          </w:p>
          <w:p w:rsidR="00BD673A" w:rsidRPr="007E7673" w:rsidRDefault="00BD673A" w:rsidP="00BD673A">
            <w:pPr>
              <w:tabs>
                <w:tab w:val="left" w:pos="2716"/>
              </w:tabs>
              <w:rPr>
                <w:sz w:val="22"/>
                <w:szCs w:val="22"/>
              </w:rPr>
            </w:pPr>
            <w:r w:rsidRPr="007E7673">
              <w:rPr>
                <w:sz w:val="22"/>
                <w:szCs w:val="22"/>
              </w:rPr>
              <w:t xml:space="preserve">*Инструктажи </w:t>
            </w:r>
          </w:p>
          <w:p w:rsidR="00BD673A" w:rsidRPr="007E7673" w:rsidRDefault="00BD673A" w:rsidP="00BD673A">
            <w:pPr>
              <w:tabs>
                <w:tab w:val="left" w:pos="2716"/>
              </w:tabs>
              <w:rPr>
                <w:b w:val="0"/>
                <w:sz w:val="22"/>
                <w:szCs w:val="22"/>
              </w:rPr>
            </w:pPr>
            <w:r w:rsidRPr="007E7673">
              <w:rPr>
                <w:b w:val="0"/>
                <w:sz w:val="22"/>
                <w:szCs w:val="22"/>
              </w:rPr>
              <w:t>- «Техника безопасности при проведении новогодних мер</w:t>
            </w:r>
            <w:r w:rsidRPr="007E7673">
              <w:rPr>
                <w:b w:val="0"/>
                <w:sz w:val="22"/>
                <w:szCs w:val="22"/>
              </w:rPr>
              <w:t>о</w:t>
            </w:r>
            <w:r w:rsidRPr="007E7673">
              <w:rPr>
                <w:b w:val="0"/>
                <w:sz w:val="22"/>
                <w:szCs w:val="22"/>
              </w:rPr>
              <w:t>приятий»</w:t>
            </w:r>
          </w:p>
          <w:p w:rsidR="00BD673A" w:rsidRPr="007E7673" w:rsidRDefault="00BD673A" w:rsidP="00BD673A">
            <w:pPr>
              <w:tabs>
                <w:tab w:val="left" w:pos="2716"/>
              </w:tabs>
              <w:rPr>
                <w:b w:val="0"/>
                <w:sz w:val="22"/>
                <w:szCs w:val="22"/>
              </w:rPr>
            </w:pPr>
            <w:r w:rsidRPr="007E7673">
              <w:rPr>
                <w:b w:val="0"/>
                <w:sz w:val="22"/>
                <w:szCs w:val="22"/>
              </w:rPr>
              <w:t>- «Охрана жизни и здоровья детей в зимний период»</w:t>
            </w:r>
          </w:p>
          <w:p w:rsidR="00BD673A" w:rsidRPr="00BD673A" w:rsidRDefault="00BD673A" w:rsidP="007E7673">
            <w:pPr>
              <w:jc w:val="right"/>
              <w:rPr>
                <w:i/>
              </w:rPr>
            </w:pPr>
            <w:r w:rsidRPr="00BD673A">
              <w:rPr>
                <w:i/>
              </w:rPr>
              <w:t>Отв.  зав. Терентьева</w:t>
            </w:r>
          </w:p>
          <w:p w:rsidR="00BD673A" w:rsidRPr="00B252B9" w:rsidRDefault="00BD673A" w:rsidP="00B252B9">
            <w:pPr>
              <w:jc w:val="both"/>
              <w:rPr>
                <w:i/>
              </w:rPr>
            </w:pPr>
          </w:p>
        </w:tc>
      </w:tr>
    </w:tbl>
    <w:p w:rsidR="00646B50" w:rsidRDefault="00646B50" w:rsidP="0023048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D673A" w:rsidRPr="00BD673A" w:rsidRDefault="00BD673A" w:rsidP="0023048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ЯНВАРЬ</w:t>
      </w:r>
    </w:p>
    <w:tbl>
      <w:tblPr>
        <w:tblStyle w:val="1-5"/>
        <w:tblW w:w="15959" w:type="dxa"/>
        <w:tblLayout w:type="fixed"/>
        <w:tblLook w:val="01E0"/>
      </w:tblPr>
      <w:tblGrid>
        <w:gridCol w:w="3787"/>
        <w:gridCol w:w="3788"/>
        <w:gridCol w:w="2794"/>
        <w:gridCol w:w="2795"/>
        <w:gridCol w:w="2795"/>
      </w:tblGrid>
      <w:tr w:rsidR="00BD673A" w:rsidRPr="00BD673A" w:rsidTr="00230488">
        <w:trPr>
          <w:cnfStyle w:val="100000000000"/>
          <w:trHeight w:val="116"/>
        </w:trPr>
        <w:tc>
          <w:tcPr>
            <w:cnfStyle w:val="001000000000"/>
            <w:tcW w:w="3787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378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2</w:t>
            </w:r>
          </w:p>
        </w:tc>
        <w:tc>
          <w:tcPr>
            <w:tcW w:w="2794" w:type="dxa"/>
          </w:tcPr>
          <w:p w:rsidR="00BD673A" w:rsidRPr="00BD673A" w:rsidRDefault="00BD673A" w:rsidP="00BD673A">
            <w:pPr>
              <w:jc w:val="center"/>
              <w:cnfStyle w:val="100000000000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3</w:t>
            </w:r>
          </w:p>
        </w:tc>
        <w:tc>
          <w:tcPr>
            <w:cnfStyle w:val="000010000000"/>
            <w:tcW w:w="2795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4</w:t>
            </w:r>
          </w:p>
        </w:tc>
        <w:tc>
          <w:tcPr>
            <w:cnfStyle w:val="000100000000"/>
            <w:tcW w:w="2795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5</w:t>
            </w:r>
          </w:p>
        </w:tc>
      </w:tr>
      <w:tr w:rsidR="00BD673A" w:rsidRPr="00BD673A" w:rsidTr="00230488">
        <w:trPr>
          <w:cnfStyle w:val="010000000000"/>
          <w:trHeight w:val="3211"/>
        </w:trPr>
        <w:tc>
          <w:tcPr>
            <w:cnfStyle w:val="001000000000"/>
            <w:tcW w:w="3787" w:type="dxa"/>
          </w:tcPr>
          <w:p w:rsidR="001A5AA3" w:rsidRPr="001A5AA3" w:rsidRDefault="00BD673A" w:rsidP="001A5AA3">
            <w:pPr>
              <w:rPr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="001A5AA3" w:rsidRPr="001A5AA3">
              <w:rPr>
                <w:sz w:val="22"/>
                <w:szCs w:val="22"/>
              </w:rPr>
              <w:t>Совещание всех специалистов ДОУ:</w:t>
            </w:r>
          </w:p>
          <w:p w:rsidR="001A5AA3" w:rsidRPr="001A5AA3" w:rsidRDefault="001A5AA3" w:rsidP="001A5AA3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</w:t>
            </w:r>
            <w:r w:rsidRPr="001A5AA3">
              <w:rPr>
                <w:b w:val="0"/>
                <w:sz w:val="22"/>
                <w:szCs w:val="22"/>
              </w:rPr>
              <w:t>Физическое развитие</w:t>
            </w:r>
            <w:r>
              <w:rPr>
                <w:b w:val="0"/>
                <w:sz w:val="22"/>
                <w:szCs w:val="22"/>
              </w:rPr>
              <w:t xml:space="preserve"> воспитанн</w:t>
            </w:r>
            <w:r>
              <w:rPr>
                <w:b w:val="0"/>
                <w:sz w:val="22"/>
                <w:szCs w:val="22"/>
              </w:rPr>
              <w:t>и</w:t>
            </w:r>
            <w:r>
              <w:rPr>
                <w:b w:val="0"/>
                <w:sz w:val="22"/>
                <w:szCs w:val="22"/>
              </w:rPr>
              <w:t>ков раннего возраста»</w:t>
            </w:r>
          </w:p>
          <w:p w:rsidR="001A5AA3" w:rsidRPr="001A5AA3" w:rsidRDefault="001A5AA3" w:rsidP="001A5AA3">
            <w:pPr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sz w:val="22"/>
                <w:szCs w:val="22"/>
              </w:rPr>
              <w:t>Рассматриваемые вопросы:</w:t>
            </w:r>
          </w:p>
          <w:p w:rsidR="001A5AA3" w:rsidRPr="001A5AA3" w:rsidRDefault="001A5AA3" w:rsidP="001A5AA3">
            <w:pPr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sz w:val="22"/>
                <w:szCs w:val="22"/>
              </w:rPr>
              <w:t>1.</w:t>
            </w:r>
            <w:r w:rsidRPr="001A5AA3">
              <w:rPr>
                <w:b w:val="0"/>
                <w:sz w:val="22"/>
                <w:szCs w:val="22"/>
              </w:rPr>
              <w:tab/>
              <w:t>Анализ  физического разв</w:t>
            </w:r>
            <w:r w:rsidRPr="001A5AA3">
              <w:rPr>
                <w:b w:val="0"/>
                <w:sz w:val="22"/>
                <w:szCs w:val="22"/>
              </w:rPr>
              <w:t>и</w:t>
            </w:r>
            <w:r w:rsidRPr="001A5AA3">
              <w:rPr>
                <w:b w:val="0"/>
                <w:sz w:val="22"/>
                <w:szCs w:val="22"/>
              </w:rPr>
              <w:t>тия  воспитанников раннего возраста.</w:t>
            </w:r>
          </w:p>
          <w:p w:rsidR="001A5AA3" w:rsidRPr="001A5AA3" w:rsidRDefault="001A5AA3" w:rsidP="001A5AA3">
            <w:pPr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sz w:val="22"/>
                <w:szCs w:val="22"/>
              </w:rPr>
              <w:t>2.</w:t>
            </w:r>
            <w:r w:rsidRPr="001A5AA3">
              <w:rPr>
                <w:b w:val="0"/>
                <w:sz w:val="22"/>
                <w:szCs w:val="22"/>
              </w:rPr>
              <w:tab/>
              <w:t>Оздоровительная работа с ЧБД.</w:t>
            </w:r>
          </w:p>
          <w:p w:rsidR="00BD673A" w:rsidRPr="001A5AA3" w:rsidRDefault="001A5AA3" w:rsidP="001A5AA3">
            <w:pPr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sz w:val="22"/>
                <w:szCs w:val="22"/>
              </w:rPr>
              <w:t>3.</w:t>
            </w:r>
            <w:r w:rsidRPr="001A5AA3">
              <w:rPr>
                <w:b w:val="0"/>
                <w:sz w:val="22"/>
                <w:szCs w:val="22"/>
              </w:rPr>
              <w:tab/>
              <w:t>Особенности  осуществления организация физического развитие воспитанников раннего возраста.</w:t>
            </w:r>
          </w:p>
          <w:p w:rsidR="00BD673A" w:rsidRPr="001A5AA3" w:rsidRDefault="00BD673A" w:rsidP="00BD673A">
            <w:pPr>
              <w:jc w:val="right"/>
              <w:rPr>
                <w:b w:val="0"/>
                <w:sz w:val="24"/>
                <w:szCs w:val="24"/>
              </w:rPr>
            </w:pPr>
            <w:r w:rsidRPr="001A5AA3">
              <w:rPr>
                <w:b w:val="0"/>
                <w:i/>
              </w:rPr>
              <w:t>Отв. ст. воспитатели</w:t>
            </w:r>
          </w:p>
          <w:p w:rsidR="00BD673A" w:rsidRPr="00BD673A" w:rsidRDefault="00BD673A" w:rsidP="00BD673A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788" w:type="dxa"/>
          </w:tcPr>
          <w:p w:rsidR="006D17C6" w:rsidRPr="001A5AA3" w:rsidRDefault="00BD673A" w:rsidP="006D17C6">
            <w:pPr>
              <w:jc w:val="both"/>
              <w:rPr>
                <w:b w:val="0"/>
                <w:sz w:val="22"/>
                <w:szCs w:val="22"/>
              </w:rPr>
            </w:pPr>
            <w:r w:rsidRPr="001A5AA3">
              <w:rPr>
                <w:sz w:val="24"/>
                <w:szCs w:val="24"/>
              </w:rPr>
              <w:t>*</w:t>
            </w:r>
            <w:r w:rsidR="006D17C6" w:rsidRPr="001A5AA3">
              <w:rPr>
                <w:sz w:val="22"/>
                <w:szCs w:val="22"/>
              </w:rPr>
              <w:t>Круглый стол с родителями по теме</w:t>
            </w:r>
            <w:r w:rsidR="006D17C6" w:rsidRPr="001A5AA3">
              <w:rPr>
                <w:b w:val="0"/>
                <w:sz w:val="22"/>
                <w:szCs w:val="22"/>
              </w:rPr>
              <w:t>:</w:t>
            </w:r>
          </w:p>
          <w:p w:rsidR="006D17C6" w:rsidRPr="001A5AA3" w:rsidRDefault="006D17C6" w:rsidP="006D17C6">
            <w:pPr>
              <w:jc w:val="both"/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sz w:val="22"/>
                <w:szCs w:val="22"/>
              </w:rPr>
              <w:t>«Воспитание любви к малой Род</w:t>
            </w:r>
            <w:r w:rsidRPr="001A5AA3">
              <w:rPr>
                <w:b w:val="0"/>
                <w:sz w:val="22"/>
                <w:szCs w:val="22"/>
              </w:rPr>
              <w:t>и</w:t>
            </w:r>
            <w:r w:rsidRPr="001A5AA3">
              <w:rPr>
                <w:b w:val="0"/>
                <w:sz w:val="22"/>
                <w:szCs w:val="22"/>
              </w:rPr>
              <w:t>не».</w:t>
            </w:r>
          </w:p>
          <w:p w:rsidR="006D17C6" w:rsidRPr="001A5AA3" w:rsidRDefault="006D17C6" w:rsidP="001A5AA3">
            <w:pPr>
              <w:jc w:val="both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Цель: Формировать у детей дошкольного возраста патриотические</w:t>
            </w:r>
          </w:p>
          <w:p w:rsidR="006D17C6" w:rsidRPr="001A5AA3" w:rsidRDefault="006D17C6" w:rsidP="001A5AA3">
            <w:pPr>
              <w:jc w:val="both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отношения и чувства к своей семье, городу, к природе, культуре на основе</w:t>
            </w:r>
          </w:p>
          <w:p w:rsidR="006D17C6" w:rsidRPr="001A5AA3" w:rsidRDefault="006D17C6" w:rsidP="001A5AA3">
            <w:pPr>
              <w:jc w:val="both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исторических и природных особенностей родного края в соответствии с</w:t>
            </w:r>
          </w:p>
          <w:p w:rsidR="00BD673A" w:rsidRDefault="006D17C6" w:rsidP="001A5AA3">
            <w:pPr>
              <w:jc w:val="both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ФГОС.</w:t>
            </w:r>
          </w:p>
          <w:p w:rsidR="001A5AA3" w:rsidRPr="001A5AA3" w:rsidRDefault="001A5AA3" w:rsidP="001A5AA3">
            <w:pPr>
              <w:jc w:val="both"/>
              <w:rPr>
                <w:b w:val="0"/>
                <w:i/>
                <w:sz w:val="22"/>
                <w:szCs w:val="22"/>
                <w:u w:val="single"/>
              </w:rPr>
            </w:pPr>
            <w:r w:rsidRPr="001A5AA3">
              <w:rPr>
                <w:b w:val="0"/>
                <w:i/>
                <w:sz w:val="22"/>
                <w:szCs w:val="22"/>
                <w:u w:val="single"/>
              </w:rPr>
              <w:t>Предварительная работа.</w:t>
            </w:r>
          </w:p>
          <w:p w:rsidR="001A5AA3" w:rsidRDefault="001A5AA3" w:rsidP="001A5AA3">
            <w:pPr>
              <w:jc w:val="both"/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sz w:val="22"/>
                <w:szCs w:val="22"/>
              </w:rPr>
              <w:t xml:space="preserve"> Оформление выставки, посвящённая вопро</w:t>
            </w:r>
            <w:r>
              <w:rPr>
                <w:b w:val="0"/>
                <w:sz w:val="22"/>
                <w:szCs w:val="22"/>
              </w:rPr>
              <w:t>сам патриотического воспит</w:t>
            </w:r>
            <w:r>
              <w:rPr>
                <w:b w:val="0"/>
                <w:sz w:val="22"/>
                <w:szCs w:val="22"/>
              </w:rPr>
              <w:t>а</w:t>
            </w:r>
            <w:r>
              <w:rPr>
                <w:b w:val="0"/>
                <w:sz w:val="22"/>
                <w:szCs w:val="22"/>
              </w:rPr>
              <w:t xml:space="preserve">ния: </w:t>
            </w:r>
            <w:r w:rsidRPr="001A5AA3">
              <w:rPr>
                <w:b w:val="0"/>
                <w:sz w:val="22"/>
                <w:szCs w:val="22"/>
              </w:rPr>
              <w:t>работы детей по теме «Город, в котором я живу», фотовыста</w:t>
            </w:r>
            <w:r>
              <w:rPr>
                <w:b w:val="0"/>
                <w:sz w:val="22"/>
                <w:szCs w:val="22"/>
              </w:rPr>
              <w:t xml:space="preserve">вка «Мой </w:t>
            </w:r>
            <w:r w:rsidRPr="001A5AA3">
              <w:rPr>
                <w:b w:val="0"/>
                <w:sz w:val="22"/>
                <w:szCs w:val="22"/>
              </w:rPr>
              <w:t>любимый город», «Я и мой г</w:t>
            </w:r>
            <w:r w:rsidRPr="001A5AA3">
              <w:rPr>
                <w:b w:val="0"/>
                <w:sz w:val="22"/>
                <w:szCs w:val="22"/>
              </w:rPr>
              <w:t>о</w:t>
            </w:r>
            <w:r w:rsidRPr="001A5AA3">
              <w:rPr>
                <w:b w:val="0"/>
                <w:sz w:val="22"/>
                <w:szCs w:val="22"/>
              </w:rPr>
              <w:t>род», оформл</w:t>
            </w:r>
            <w:r>
              <w:rPr>
                <w:b w:val="0"/>
                <w:sz w:val="22"/>
                <w:szCs w:val="22"/>
              </w:rPr>
              <w:t xml:space="preserve">ен фотоальбом «Мой дом родной», </w:t>
            </w:r>
            <w:r w:rsidRPr="001A5AA3">
              <w:rPr>
                <w:b w:val="0"/>
                <w:sz w:val="22"/>
                <w:szCs w:val="22"/>
              </w:rPr>
              <w:t>аппликация детских работ; детям предоста</w:t>
            </w:r>
            <w:r>
              <w:rPr>
                <w:b w:val="0"/>
                <w:sz w:val="22"/>
                <w:szCs w:val="22"/>
              </w:rPr>
              <w:t>влена худож</w:t>
            </w:r>
            <w:r>
              <w:rPr>
                <w:b w:val="0"/>
                <w:sz w:val="22"/>
                <w:szCs w:val="22"/>
              </w:rPr>
              <w:t>е</w:t>
            </w:r>
            <w:r>
              <w:rPr>
                <w:b w:val="0"/>
                <w:sz w:val="22"/>
                <w:szCs w:val="22"/>
              </w:rPr>
              <w:t xml:space="preserve">ственная литература </w:t>
            </w:r>
            <w:r w:rsidRPr="001A5AA3">
              <w:rPr>
                <w:b w:val="0"/>
                <w:sz w:val="22"/>
                <w:szCs w:val="22"/>
              </w:rPr>
              <w:t xml:space="preserve">по данной теме; </w:t>
            </w:r>
            <w:r>
              <w:rPr>
                <w:b w:val="0"/>
                <w:sz w:val="22"/>
                <w:szCs w:val="22"/>
              </w:rPr>
              <w:t>символика в каждой группе Новос</w:t>
            </w:r>
            <w:r>
              <w:rPr>
                <w:b w:val="0"/>
                <w:sz w:val="22"/>
                <w:szCs w:val="22"/>
              </w:rPr>
              <w:t>и</w:t>
            </w:r>
            <w:r>
              <w:rPr>
                <w:b w:val="0"/>
                <w:sz w:val="22"/>
                <w:szCs w:val="22"/>
              </w:rPr>
              <w:t>бирска и Новосибирской области.</w:t>
            </w:r>
          </w:p>
          <w:p w:rsidR="001A5AA3" w:rsidRPr="001A5AA3" w:rsidRDefault="001A5AA3" w:rsidP="001A5AA3">
            <w:pPr>
              <w:jc w:val="both"/>
              <w:rPr>
                <w:b w:val="0"/>
                <w:color w:val="002060"/>
                <w:sz w:val="18"/>
                <w:szCs w:val="18"/>
              </w:rPr>
            </w:pPr>
            <w:r>
              <w:rPr>
                <w:b w:val="0"/>
                <w:color w:val="002060"/>
                <w:sz w:val="18"/>
                <w:szCs w:val="18"/>
              </w:rPr>
              <w:t>(</w:t>
            </w:r>
            <w:r w:rsidRPr="001A5AA3">
              <w:rPr>
                <w:b w:val="0"/>
                <w:color w:val="002060"/>
                <w:sz w:val="18"/>
                <w:szCs w:val="18"/>
              </w:rPr>
              <w:t>https://zhurnalpedagog.ru/servisy/publik/publ?id=9335</w:t>
            </w:r>
            <w:r>
              <w:rPr>
                <w:b w:val="0"/>
                <w:color w:val="002060"/>
                <w:sz w:val="18"/>
                <w:szCs w:val="18"/>
              </w:rPr>
              <w:t>)</w:t>
            </w:r>
          </w:p>
          <w:p w:rsidR="00BD673A" w:rsidRPr="001A5AA3" w:rsidRDefault="00BD673A" w:rsidP="00BD673A">
            <w:pPr>
              <w:jc w:val="both"/>
              <w:rPr>
                <w:b w:val="0"/>
                <w:sz w:val="22"/>
                <w:szCs w:val="22"/>
              </w:rPr>
            </w:pPr>
          </w:p>
          <w:p w:rsidR="00BD673A" w:rsidRPr="00BD673A" w:rsidRDefault="00BD673A" w:rsidP="00BD673A">
            <w:pPr>
              <w:autoSpaceDE w:val="0"/>
              <w:autoSpaceDN w:val="0"/>
              <w:adjustRightInd w:val="0"/>
              <w:rPr>
                <w:rFonts w:eastAsia="Calibri"/>
                <w:i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803427" w:rsidRPr="00803427" w:rsidRDefault="00BD673A" w:rsidP="00803427">
            <w:pPr>
              <w:cnfStyle w:val="010000000000"/>
              <w:rPr>
                <w:kern w:val="3"/>
                <w:sz w:val="22"/>
                <w:szCs w:val="22"/>
                <w:lang w:eastAsia="zh-CN"/>
              </w:rPr>
            </w:pPr>
            <w:r w:rsidRPr="00803427">
              <w:rPr>
                <w:i/>
                <w:sz w:val="18"/>
                <w:szCs w:val="18"/>
              </w:rPr>
              <w:t xml:space="preserve">* </w:t>
            </w:r>
            <w:r w:rsidR="00803427" w:rsidRPr="00803427">
              <w:rPr>
                <w:kern w:val="3"/>
                <w:sz w:val="22"/>
                <w:szCs w:val="22"/>
                <w:lang w:eastAsia="zh-CN"/>
              </w:rPr>
              <w:t>Семинар - практикум</w:t>
            </w:r>
          </w:p>
          <w:p w:rsidR="00803427" w:rsidRDefault="00803427" w:rsidP="00803427">
            <w:pPr>
              <w:cnfStyle w:val="010000000000"/>
              <w:rPr>
                <w:b w:val="0"/>
                <w:kern w:val="3"/>
                <w:sz w:val="22"/>
                <w:szCs w:val="22"/>
                <w:lang w:eastAsia="zh-CN"/>
              </w:rPr>
            </w:pPr>
            <w:r w:rsidRPr="00803427">
              <w:rPr>
                <w:kern w:val="3"/>
                <w:sz w:val="22"/>
                <w:szCs w:val="22"/>
                <w:lang w:eastAsia="zh-CN"/>
              </w:rPr>
              <w:t>патриотического восп</w:t>
            </w:r>
            <w:r w:rsidRPr="00803427">
              <w:rPr>
                <w:kern w:val="3"/>
                <w:sz w:val="22"/>
                <w:szCs w:val="22"/>
                <w:lang w:eastAsia="zh-CN"/>
              </w:rPr>
              <w:t>и</w:t>
            </w:r>
            <w:r w:rsidRPr="00803427">
              <w:rPr>
                <w:kern w:val="3"/>
                <w:sz w:val="22"/>
                <w:szCs w:val="22"/>
                <w:lang w:eastAsia="zh-CN"/>
              </w:rPr>
              <w:t>тания в ДОУ</w:t>
            </w:r>
            <w:r w:rsidRPr="00803427">
              <w:rPr>
                <w:b w:val="0"/>
                <w:kern w:val="3"/>
                <w:sz w:val="22"/>
                <w:szCs w:val="22"/>
                <w:lang w:eastAsia="zh-CN"/>
              </w:rPr>
              <w:t xml:space="preserve"> «Наша Р</w:t>
            </w:r>
            <w:r w:rsidRPr="00803427">
              <w:rPr>
                <w:b w:val="0"/>
                <w:kern w:val="3"/>
                <w:sz w:val="22"/>
                <w:szCs w:val="22"/>
                <w:lang w:eastAsia="zh-CN"/>
              </w:rPr>
              <w:t>о</w:t>
            </w:r>
            <w:r w:rsidRPr="00803427">
              <w:rPr>
                <w:b w:val="0"/>
                <w:kern w:val="3"/>
                <w:sz w:val="22"/>
                <w:szCs w:val="22"/>
                <w:lang w:eastAsia="zh-CN"/>
              </w:rPr>
              <w:t>дина – РОССИЯ»</w:t>
            </w:r>
          </w:p>
          <w:p w:rsidR="00803427" w:rsidRPr="006D17C6" w:rsidRDefault="00803427" w:rsidP="006D17C6">
            <w:pPr>
              <w:jc w:val="both"/>
              <w:cnfStyle w:val="010000000000"/>
              <w:rPr>
                <w:b w:val="0"/>
                <w:i/>
                <w:kern w:val="3"/>
                <w:sz w:val="18"/>
                <w:szCs w:val="18"/>
                <w:lang w:eastAsia="zh-CN"/>
              </w:rPr>
            </w:pPr>
            <w:r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 xml:space="preserve">Цель: 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наметить пути соверше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н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ствования работы по решению проблемы нравственного восп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и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тания через приобщение детей к историческому прошлому Род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и</w:t>
            </w:r>
            <w:r w:rsidR="006D17C6" w:rsidRPr="006D17C6">
              <w:rPr>
                <w:b w:val="0"/>
                <w:i/>
                <w:kern w:val="3"/>
                <w:sz w:val="18"/>
                <w:szCs w:val="18"/>
                <w:lang w:eastAsia="zh-CN"/>
              </w:rPr>
              <w:t>ны.</w:t>
            </w:r>
          </w:p>
          <w:p w:rsidR="006D17C6" w:rsidRP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Форма проведения</w:t>
            </w:r>
            <w:r w:rsidRPr="006D17C6">
              <w:rPr>
                <w:b w:val="0"/>
                <w:bCs w:val="0"/>
                <w:i/>
                <w:kern w:val="3"/>
                <w:sz w:val="22"/>
                <w:szCs w:val="22"/>
                <w:lang w:eastAsia="zh-CN"/>
              </w:rPr>
              <w:t xml:space="preserve">: 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соре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в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нование двух игровых групп</w:t>
            </w:r>
          </w:p>
          <w:p w:rsidR="006D17C6" w:rsidRP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u w:val="single"/>
                <w:lang w:eastAsia="zh-CN"/>
              </w:rPr>
            </w:pPr>
            <w:r w:rsidRPr="006D17C6">
              <w:rPr>
                <w:b w:val="0"/>
                <w:bCs w:val="0"/>
                <w:kern w:val="3"/>
                <w:sz w:val="22"/>
                <w:szCs w:val="22"/>
                <w:u w:val="single"/>
                <w:lang w:eastAsia="zh-CN"/>
              </w:rPr>
              <w:t>Повестка дня:</w:t>
            </w:r>
          </w:p>
          <w:p w:rsidR="006D17C6" w:rsidRP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  <w:r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1.Актуальность проблемы.</w:t>
            </w:r>
          </w:p>
          <w:p w:rsidR="006D17C6" w:rsidRP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2. Развивающая среда по нравственно – патриотич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е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скому воспита</w:t>
            </w:r>
            <w:r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нию детей дошкольного возраста.</w:t>
            </w:r>
          </w:p>
          <w:p w:rsidR="006D17C6" w:rsidRP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3.Формирование семейных традиций, как основа па</w:t>
            </w:r>
            <w:r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т</w:t>
            </w:r>
            <w:r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риотического воспитания детей.</w:t>
            </w:r>
          </w:p>
          <w:p w:rsid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4. Соревнование двух и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г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ровых групп</w:t>
            </w:r>
          </w:p>
          <w:p w:rsid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</w:p>
          <w:p w:rsidR="00803427" w:rsidRPr="006D17C6" w:rsidRDefault="006D17C6" w:rsidP="006D17C6">
            <w:pPr>
              <w:spacing w:line="240" w:lineRule="exact"/>
              <w:jc w:val="both"/>
              <w:cnfStyle w:val="010000000000"/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</w:pP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Игра КВН: «История, тр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а</w:t>
            </w:r>
            <w:r w:rsidRPr="006D17C6">
              <w:rPr>
                <w:b w:val="0"/>
                <w:bCs w:val="0"/>
                <w:kern w:val="3"/>
                <w:sz w:val="22"/>
                <w:szCs w:val="22"/>
                <w:lang w:eastAsia="zh-CN"/>
              </w:rPr>
              <w:t>диции и культура народов России»</w:t>
            </w:r>
          </w:p>
          <w:p w:rsidR="00BD673A" w:rsidRPr="006D17C6" w:rsidRDefault="006D17C6" w:rsidP="00BD673A">
            <w:pPr>
              <w:tabs>
                <w:tab w:val="left" w:pos="-5"/>
                <w:tab w:val="left" w:pos="317"/>
              </w:tabs>
              <w:suppressAutoHyphens/>
              <w:autoSpaceDN w:val="0"/>
              <w:textAlignment w:val="baseline"/>
              <w:cnfStyle w:val="010000000000"/>
              <w:rPr>
                <w:b w:val="0"/>
                <w:color w:val="FF0000"/>
                <w:kern w:val="3"/>
                <w:sz w:val="18"/>
                <w:szCs w:val="18"/>
                <w:lang w:eastAsia="zh-CN"/>
              </w:rPr>
            </w:pPr>
            <w:r>
              <w:rPr>
                <w:b w:val="0"/>
                <w:color w:val="002060"/>
                <w:kern w:val="3"/>
                <w:sz w:val="18"/>
                <w:szCs w:val="18"/>
                <w:lang w:eastAsia="zh-CN"/>
              </w:rPr>
              <w:t>(</w:t>
            </w:r>
            <w:r w:rsidRPr="006D17C6">
              <w:rPr>
                <w:b w:val="0"/>
                <w:color w:val="002060"/>
                <w:kern w:val="3"/>
                <w:sz w:val="18"/>
                <w:szCs w:val="18"/>
                <w:lang w:eastAsia="zh-CN"/>
              </w:rPr>
              <w:t>https://kopilkaurokov.ru/doshkolnoeObrazovanie/meropriyatia/sieminar_praktikum_patriotichieskogho_vospitaniia_v_dou</w:t>
            </w:r>
            <w:r>
              <w:rPr>
                <w:b w:val="0"/>
                <w:color w:val="002060"/>
                <w:kern w:val="3"/>
                <w:sz w:val="18"/>
                <w:szCs w:val="18"/>
                <w:lang w:eastAsia="zh-CN"/>
              </w:rPr>
              <w:t>)</w:t>
            </w:r>
          </w:p>
        </w:tc>
        <w:tc>
          <w:tcPr>
            <w:cnfStyle w:val="000010000000"/>
            <w:tcW w:w="2795" w:type="dxa"/>
          </w:tcPr>
          <w:p w:rsidR="00BD673A" w:rsidRPr="00BD673A" w:rsidRDefault="00BD673A" w:rsidP="00BD673A">
            <w:pPr>
              <w:rPr>
                <w:sz w:val="18"/>
                <w:szCs w:val="18"/>
              </w:rPr>
            </w:pPr>
          </w:p>
          <w:p w:rsidR="00BD673A" w:rsidRPr="00230488" w:rsidRDefault="00230488" w:rsidP="00150575">
            <w:pPr>
              <w:numPr>
                <w:ilvl w:val="0"/>
                <w:numId w:val="20"/>
              </w:numPr>
              <w:contextualSpacing/>
              <w:rPr>
                <w:sz w:val="22"/>
                <w:szCs w:val="22"/>
              </w:rPr>
            </w:pPr>
            <w:r w:rsidRPr="00230488">
              <w:rPr>
                <w:sz w:val="22"/>
                <w:szCs w:val="22"/>
              </w:rPr>
              <w:t>Развлечение «Приходила Коляда на к</w:t>
            </w:r>
            <w:r w:rsidRPr="00230488">
              <w:rPr>
                <w:sz w:val="22"/>
                <w:szCs w:val="22"/>
              </w:rPr>
              <w:t>а</w:t>
            </w:r>
            <w:r w:rsidRPr="00230488">
              <w:rPr>
                <w:sz w:val="22"/>
                <w:szCs w:val="22"/>
              </w:rPr>
              <w:t>нуне Рождес</w:t>
            </w:r>
            <w:r w:rsidRPr="00230488">
              <w:rPr>
                <w:sz w:val="22"/>
                <w:szCs w:val="22"/>
              </w:rPr>
              <w:t>т</w:t>
            </w:r>
            <w:r w:rsidRPr="00230488">
              <w:rPr>
                <w:sz w:val="22"/>
                <w:szCs w:val="22"/>
              </w:rPr>
              <w:t>ва</w:t>
            </w:r>
            <w:r w:rsidR="00BD673A" w:rsidRPr="00230488">
              <w:rPr>
                <w:sz w:val="22"/>
                <w:szCs w:val="22"/>
              </w:rPr>
              <w:t>»</w:t>
            </w:r>
          </w:p>
          <w:p w:rsidR="00BD673A" w:rsidRPr="00230488" w:rsidRDefault="00BD673A" w:rsidP="00150575">
            <w:pPr>
              <w:numPr>
                <w:ilvl w:val="0"/>
                <w:numId w:val="20"/>
              </w:numPr>
              <w:contextualSpacing/>
              <w:rPr>
                <w:iCs/>
                <w:sz w:val="22"/>
                <w:szCs w:val="22"/>
              </w:rPr>
            </w:pPr>
            <w:r w:rsidRPr="00230488">
              <w:rPr>
                <w:iCs/>
                <w:sz w:val="22"/>
                <w:szCs w:val="22"/>
              </w:rPr>
              <w:t>Прощание с елочкой</w:t>
            </w:r>
          </w:p>
          <w:p w:rsidR="00BD673A" w:rsidRPr="00BD673A" w:rsidRDefault="00BD673A" w:rsidP="00BD673A">
            <w:pPr>
              <w:ind w:right="34"/>
              <w:jc w:val="right"/>
              <w:rPr>
                <w:i/>
                <w:sz w:val="18"/>
                <w:szCs w:val="18"/>
              </w:rPr>
            </w:pPr>
            <w:r w:rsidRPr="00BD673A">
              <w:rPr>
                <w:i/>
                <w:sz w:val="18"/>
                <w:szCs w:val="18"/>
              </w:rPr>
              <w:t>Отв. муз. рук., вос. подготов</w:t>
            </w:r>
            <w:r w:rsidRPr="00BD673A">
              <w:rPr>
                <w:i/>
                <w:sz w:val="18"/>
                <w:szCs w:val="18"/>
              </w:rPr>
              <w:t>и</w:t>
            </w:r>
            <w:r w:rsidRPr="00BD673A">
              <w:rPr>
                <w:i/>
                <w:sz w:val="18"/>
                <w:szCs w:val="18"/>
              </w:rPr>
              <w:t xml:space="preserve">тельных гр. </w:t>
            </w:r>
          </w:p>
          <w:p w:rsidR="00BD673A" w:rsidRPr="00BD673A" w:rsidRDefault="00BD673A" w:rsidP="00BD673A">
            <w:pPr>
              <w:ind w:right="34"/>
              <w:rPr>
                <w:sz w:val="18"/>
                <w:szCs w:val="18"/>
              </w:rPr>
            </w:pPr>
          </w:p>
          <w:p w:rsidR="00BD673A" w:rsidRPr="00230488" w:rsidRDefault="00BD673A" w:rsidP="00BD673A">
            <w:pPr>
              <w:rPr>
                <w:b w:val="0"/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>* Смотр участ</w:t>
            </w:r>
            <w:r w:rsidR="00230488">
              <w:rPr>
                <w:sz w:val="24"/>
                <w:szCs w:val="24"/>
              </w:rPr>
              <w:t xml:space="preserve">ков всех возрастных групп </w:t>
            </w:r>
            <w:r w:rsidR="00230488" w:rsidRPr="00230488">
              <w:rPr>
                <w:b w:val="0"/>
                <w:sz w:val="24"/>
                <w:szCs w:val="24"/>
              </w:rPr>
              <w:t>«Зимняя сказка на н</w:t>
            </w:r>
            <w:r w:rsidR="00230488" w:rsidRPr="00230488">
              <w:rPr>
                <w:b w:val="0"/>
                <w:sz w:val="24"/>
                <w:szCs w:val="24"/>
              </w:rPr>
              <w:t>а</w:t>
            </w:r>
            <w:r w:rsidR="00230488" w:rsidRPr="00230488">
              <w:rPr>
                <w:b w:val="0"/>
                <w:sz w:val="24"/>
                <w:szCs w:val="24"/>
              </w:rPr>
              <w:t>шем участке</w:t>
            </w:r>
            <w:r w:rsidRPr="00230488">
              <w:rPr>
                <w:b w:val="0"/>
                <w:sz w:val="24"/>
                <w:szCs w:val="24"/>
              </w:rPr>
              <w:t xml:space="preserve">» 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  <w:r w:rsidRPr="00BD673A">
              <w:rPr>
                <w:i/>
              </w:rPr>
              <w:t>Отв.  воспитатели</w:t>
            </w:r>
          </w:p>
          <w:p w:rsidR="000C124C" w:rsidRPr="00230488" w:rsidRDefault="00230488" w:rsidP="00BD673A">
            <w:pPr>
              <w:rPr>
                <w:b w:val="0"/>
                <w:sz w:val="22"/>
                <w:szCs w:val="22"/>
              </w:rPr>
            </w:pPr>
            <w:r w:rsidRPr="00230488">
              <w:rPr>
                <w:b w:val="0"/>
                <w:sz w:val="22"/>
                <w:szCs w:val="22"/>
              </w:rPr>
              <w:t>*</w:t>
            </w:r>
            <w:r w:rsidR="00E06635" w:rsidRPr="00230488">
              <w:rPr>
                <w:sz w:val="22"/>
                <w:szCs w:val="22"/>
              </w:rPr>
              <w:t>Фестиваль лего-конструирование «LEGO СТАРТ!»</w:t>
            </w:r>
            <w:r w:rsidR="00E06635" w:rsidRPr="00230488">
              <w:rPr>
                <w:b w:val="0"/>
                <w:sz w:val="22"/>
                <w:szCs w:val="22"/>
              </w:rPr>
              <w:t xml:space="preserve"> (Выставка п</w:t>
            </w:r>
            <w:r w:rsidR="00E06635" w:rsidRPr="00230488">
              <w:rPr>
                <w:b w:val="0"/>
                <w:sz w:val="22"/>
                <w:szCs w:val="22"/>
              </w:rPr>
              <w:t>о</w:t>
            </w:r>
            <w:r w:rsidR="00E06635" w:rsidRPr="00230488">
              <w:rPr>
                <w:b w:val="0"/>
                <w:sz w:val="22"/>
                <w:szCs w:val="22"/>
              </w:rPr>
              <w:t>строек из конструктора ЛЕГО)</w:t>
            </w:r>
            <w:r>
              <w:rPr>
                <w:b w:val="0"/>
                <w:sz w:val="22"/>
                <w:szCs w:val="22"/>
              </w:rPr>
              <w:t xml:space="preserve"> – совместное тво</w:t>
            </w:r>
            <w:r>
              <w:rPr>
                <w:b w:val="0"/>
                <w:sz w:val="22"/>
                <w:szCs w:val="22"/>
              </w:rPr>
              <w:t>р</w:t>
            </w:r>
            <w:r>
              <w:rPr>
                <w:b w:val="0"/>
                <w:sz w:val="22"/>
                <w:szCs w:val="22"/>
              </w:rPr>
              <w:t>чество с родителями – в</w:t>
            </w:r>
            <w:r>
              <w:rPr>
                <w:b w:val="0"/>
                <w:sz w:val="22"/>
                <w:szCs w:val="22"/>
              </w:rPr>
              <w:t>ы</w:t>
            </w:r>
            <w:r>
              <w:rPr>
                <w:b w:val="0"/>
                <w:sz w:val="22"/>
                <w:szCs w:val="22"/>
              </w:rPr>
              <w:t xml:space="preserve">явить одарённых детей </w:t>
            </w:r>
          </w:p>
          <w:p w:rsidR="00230488" w:rsidRPr="00230488" w:rsidRDefault="00230488" w:rsidP="00BD673A"/>
          <w:p w:rsidR="000C124C" w:rsidRPr="00230488" w:rsidRDefault="00230488" w:rsidP="00230488">
            <w:pPr>
              <w:jc w:val="both"/>
              <w:rPr>
                <w:b w:val="0"/>
                <w:sz w:val="22"/>
                <w:szCs w:val="22"/>
              </w:rPr>
            </w:pPr>
            <w:r>
              <w:t>*</w:t>
            </w:r>
            <w:r w:rsidR="000C124C" w:rsidRPr="00230488">
              <w:rPr>
                <w:sz w:val="22"/>
                <w:szCs w:val="22"/>
              </w:rPr>
              <w:t>Выпуск стенгазет</w:t>
            </w:r>
            <w:r w:rsidR="000C124C" w:rsidRPr="00230488">
              <w:rPr>
                <w:b w:val="0"/>
                <w:sz w:val="22"/>
                <w:szCs w:val="22"/>
              </w:rPr>
              <w:t xml:space="preserve"> в группах старшего дошк</w:t>
            </w:r>
            <w:r w:rsidR="000C124C" w:rsidRPr="00230488">
              <w:rPr>
                <w:b w:val="0"/>
                <w:sz w:val="22"/>
                <w:szCs w:val="22"/>
              </w:rPr>
              <w:t>о</w:t>
            </w:r>
            <w:r w:rsidR="000C124C" w:rsidRPr="00230488">
              <w:rPr>
                <w:b w:val="0"/>
                <w:sz w:val="22"/>
                <w:szCs w:val="22"/>
              </w:rPr>
              <w:t>льного возраста на тему: «Зим</w:t>
            </w:r>
            <w:r w:rsidR="00E362CC" w:rsidRPr="00230488">
              <w:rPr>
                <w:b w:val="0"/>
                <w:sz w:val="22"/>
                <w:szCs w:val="22"/>
              </w:rPr>
              <w:t>ние виды спорта» (работа детей) Малые олимпийские игры (изуч</w:t>
            </w:r>
            <w:r w:rsidR="00E362CC" w:rsidRPr="00230488">
              <w:rPr>
                <w:b w:val="0"/>
                <w:sz w:val="22"/>
                <w:szCs w:val="22"/>
              </w:rPr>
              <w:t>а</w:t>
            </w:r>
            <w:r w:rsidR="00E362CC" w:rsidRPr="00230488">
              <w:rPr>
                <w:b w:val="0"/>
                <w:sz w:val="22"/>
                <w:szCs w:val="22"/>
              </w:rPr>
              <w:t>ем разные виды спорта каждый день)</w:t>
            </w:r>
          </w:p>
          <w:p w:rsidR="000C124C" w:rsidRPr="00230488" w:rsidRDefault="000C124C" w:rsidP="00BD673A"/>
          <w:p w:rsidR="000C124C" w:rsidRPr="00230488" w:rsidRDefault="00230488" w:rsidP="00BD673A">
            <w:pPr>
              <w:rPr>
                <w:b w:val="0"/>
                <w:sz w:val="22"/>
                <w:szCs w:val="22"/>
              </w:rPr>
            </w:pPr>
            <w:r>
              <w:rPr>
                <w:sz w:val="24"/>
                <w:szCs w:val="24"/>
              </w:rPr>
              <w:t>*</w:t>
            </w:r>
            <w:r w:rsidR="00E362CC" w:rsidRPr="00230488">
              <w:rPr>
                <w:sz w:val="22"/>
                <w:szCs w:val="22"/>
              </w:rPr>
              <w:t xml:space="preserve">Выставка моделей и макетов </w:t>
            </w:r>
            <w:r w:rsidR="00E362CC" w:rsidRPr="00230488">
              <w:rPr>
                <w:b w:val="0"/>
                <w:sz w:val="22"/>
                <w:szCs w:val="22"/>
              </w:rPr>
              <w:t>«Дорога будущ</w:t>
            </w:r>
            <w:r w:rsidR="00E362CC" w:rsidRPr="00230488">
              <w:rPr>
                <w:b w:val="0"/>
                <w:sz w:val="22"/>
                <w:szCs w:val="22"/>
              </w:rPr>
              <w:t>е</w:t>
            </w:r>
            <w:r w:rsidR="00E362CC" w:rsidRPr="00230488">
              <w:rPr>
                <w:b w:val="0"/>
                <w:sz w:val="22"/>
                <w:szCs w:val="22"/>
              </w:rPr>
              <w:t>го глазами детей»</w:t>
            </w:r>
          </w:p>
          <w:p w:rsidR="00BD673A" w:rsidRDefault="00BD673A" w:rsidP="00230488">
            <w:pPr>
              <w:jc w:val="right"/>
              <w:rPr>
                <w:i/>
              </w:rPr>
            </w:pPr>
            <w:r w:rsidRPr="00BD673A">
              <w:rPr>
                <w:i/>
              </w:rPr>
              <w:t>Отв.  воспитатели</w:t>
            </w:r>
          </w:p>
          <w:p w:rsidR="00230488" w:rsidRDefault="00230488" w:rsidP="00230488">
            <w:pPr>
              <w:jc w:val="right"/>
              <w:rPr>
                <w:i/>
              </w:rPr>
            </w:pPr>
          </w:p>
          <w:p w:rsidR="00230488" w:rsidRPr="00BD673A" w:rsidRDefault="00230488" w:rsidP="00230488">
            <w:pPr>
              <w:rPr>
                <w:sz w:val="18"/>
                <w:szCs w:val="18"/>
              </w:rPr>
            </w:pPr>
          </w:p>
        </w:tc>
        <w:tc>
          <w:tcPr>
            <w:cnfStyle w:val="000100000000"/>
            <w:tcW w:w="2795" w:type="dxa"/>
          </w:tcPr>
          <w:p w:rsidR="00BD673A" w:rsidRPr="00BD673A" w:rsidRDefault="00BD673A" w:rsidP="00BD673A">
            <w:pPr>
              <w:jc w:val="right"/>
              <w:rPr>
                <w:i/>
              </w:rPr>
            </w:pPr>
          </w:p>
          <w:p w:rsidR="00BD673A" w:rsidRPr="00803427" w:rsidRDefault="00BD673A" w:rsidP="00BD673A">
            <w:pPr>
              <w:rPr>
                <w:b w:val="0"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 xml:space="preserve"> *Консультация </w:t>
            </w:r>
            <w:r w:rsidRPr="00803427">
              <w:rPr>
                <w:b w:val="0"/>
                <w:iCs/>
                <w:sz w:val="22"/>
                <w:szCs w:val="22"/>
              </w:rPr>
              <w:t>«Но</w:t>
            </w:r>
            <w:r w:rsidRPr="00803427">
              <w:rPr>
                <w:b w:val="0"/>
                <w:iCs/>
                <w:sz w:val="22"/>
                <w:szCs w:val="22"/>
              </w:rPr>
              <w:t>р</w:t>
            </w:r>
            <w:r w:rsidRPr="00803427">
              <w:rPr>
                <w:b w:val="0"/>
                <w:iCs/>
                <w:sz w:val="22"/>
                <w:szCs w:val="22"/>
              </w:rPr>
              <w:t>мы выдачи пищи на гру</w:t>
            </w:r>
            <w:r w:rsidRPr="00803427">
              <w:rPr>
                <w:b w:val="0"/>
                <w:iCs/>
                <w:sz w:val="22"/>
                <w:szCs w:val="22"/>
              </w:rPr>
              <w:t>п</w:t>
            </w:r>
            <w:r w:rsidRPr="00803427">
              <w:rPr>
                <w:b w:val="0"/>
                <w:iCs/>
                <w:sz w:val="22"/>
                <w:szCs w:val="22"/>
              </w:rPr>
              <w:t>па»</w:t>
            </w:r>
          </w:p>
          <w:p w:rsidR="00BD673A" w:rsidRPr="00803427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803427">
              <w:rPr>
                <w:b w:val="0"/>
                <w:i/>
                <w:sz w:val="18"/>
                <w:szCs w:val="18"/>
              </w:rPr>
              <w:t>Отв. Терентьева Т.П.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</w:p>
          <w:p w:rsidR="00BD673A" w:rsidRPr="00803427" w:rsidRDefault="00803427" w:rsidP="00803427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*Практикум </w:t>
            </w:r>
            <w:r w:rsidRPr="00803427">
              <w:rPr>
                <w:b w:val="0"/>
                <w:sz w:val="24"/>
                <w:szCs w:val="24"/>
              </w:rPr>
              <w:t>«</w:t>
            </w:r>
            <w:r w:rsidRPr="00803427">
              <w:rPr>
                <w:b w:val="0"/>
                <w:sz w:val="22"/>
                <w:szCs w:val="22"/>
              </w:rPr>
              <w:t>Физкул</w:t>
            </w:r>
            <w:r w:rsidRPr="00803427">
              <w:rPr>
                <w:b w:val="0"/>
                <w:sz w:val="22"/>
                <w:szCs w:val="22"/>
              </w:rPr>
              <w:t>ь</w:t>
            </w:r>
            <w:r w:rsidRPr="00803427">
              <w:rPr>
                <w:b w:val="0"/>
                <w:sz w:val="22"/>
                <w:szCs w:val="22"/>
              </w:rPr>
              <w:t>турные упражнения для оздоровления часто б</w:t>
            </w:r>
            <w:r w:rsidRPr="00803427">
              <w:rPr>
                <w:b w:val="0"/>
                <w:sz w:val="22"/>
                <w:szCs w:val="22"/>
              </w:rPr>
              <w:t>о</w:t>
            </w:r>
            <w:r w:rsidRPr="00803427">
              <w:rPr>
                <w:b w:val="0"/>
                <w:sz w:val="22"/>
                <w:szCs w:val="22"/>
              </w:rPr>
              <w:t>леющих детей» - познак</w:t>
            </w:r>
            <w:r w:rsidRPr="00803427">
              <w:rPr>
                <w:b w:val="0"/>
                <w:sz w:val="22"/>
                <w:szCs w:val="22"/>
              </w:rPr>
              <w:t>о</w:t>
            </w:r>
            <w:r w:rsidRPr="00803427">
              <w:rPr>
                <w:b w:val="0"/>
                <w:sz w:val="22"/>
                <w:szCs w:val="22"/>
              </w:rPr>
              <w:t>мить педагогов с прост</w:t>
            </w:r>
            <w:r w:rsidRPr="00803427">
              <w:rPr>
                <w:b w:val="0"/>
                <w:sz w:val="22"/>
                <w:szCs w:val="22"/>
              </w:rPr>
              <w:t>ы</w:t>
            </w:r>
            <w:r w:rsidRPr="00803427">
              <w:rPr>
                <w:b w:val="0"/>
                <w:sz w:val="22"/>
                <w:szCs w:val="22"/>
              </w:rPr>
              <w:t>ми в выполнении упра</w:t>
            </w:r>
            <w:r w:rsidRPr="00803427">
              <w:rPr>
                <w:b w:val="0"/>
                <w:sz w:val="22"/>
                <w:szCs w:val="22"/>
              </w:rPr>
              <w:t>ж</w:t>
            </w:r>
            <w:r w:rsidRPr="00803427">
              <w:rPr>
                <w:b w:val="0"/>
                <w:sz w:val="22"/>
                <w:szCs w:val="22"/>
              </w:rPr>
              <w:t>нениями для оздоровления часто болеющих детей</w:t>
            </w:r>
          </w:p>
          <w:p w:rsidR="00BD673A" w:rsidRDefault="00BD673A" w:rsidP="00BD673A">
            <w:pPr>
              <w:jc w:val="right"/>
              <w:rPr>
                <w:i/>
              </w:rPr>
            </w:pPr>
            <w:r w:rsidRPr="00803427">
              <w:rPr>
                <w:b w:val="0"/>
                <w:i/>
              </w:rPr>
              <w:t>Отв. ст. восп</w:t>
            </w:r>
            <w:r w:rsidRPr="00BD673A">
              <w:rPr>
                <w:i/>
              </w:rPr>
              <w:t>.</w:t>
            </w:r>
          </w:p>
          <w:p w:rsidR="00803427" w:rsidRPr="00BD673A" w:rsidRDefault="00803427" w:rsidP="00BD673A">
            <w:pPr>
              <w:jc w:val="right"/>
              <w:rPr>
                <w:i/>
              </w:rPr>
            </w:pPr>
          </w:p>
          <w:p w:rsidR="00BD673A" w:rsidRPr="00803427" w:rsidRDefault="00BD673A" w:rsidP="00803427">
            <w:pPr>
              <w:jc w:val="both"/>
              <w:rPr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="00230488" w:rsidRPr="00230488">
              <w:rPr>
                <w:sz w:val="24"/>
                <w:szCs w:val="24"/>
              </w:rPr>
              <w:t>Консульта</w:t>
            </w:r>
            <w:r w:rsidR="00803427">
              <w:rPr>
                <w:sz w:val="24"/>
                <w:szCs w:val="24"/>
              </w:rPr>
              <w:t xml:space="preserve">ция </w:t>
            </w:r>
            <w:r w:rsidR="00803427" w:rsidRPr="00803427">
              <w:rPr>
                <w:b w:val="0"/>
                <w:sz w:val="22"/>
                <w:szCs w:val="22"/>
              </w:rPr>
              <w:t xml:space="preserve">«Зимние травмы» - безопастность на прогулке, познакомить с особыми </w:t>
            </w:r>
            <w:r w:rsidR="00230488" w:rsidRPr="00803427">
              <w:rPr>
                <w:b w:val="0"/>
                <w:sz w:val="22"/>
                <w:szCs w:val="22"/>
              </w:rPr>
              <w:t>травмами детей на улице в зимнее время</w:t>
            </w:r>
            <w:r w:rsidR="00230488" w:rsidRPr="00803427">
              <w:rPr>
                <w:sz w:val="22"/>
                <w:szCs w:val="22"/>
              </w:rPr>
              <w:t>.</w:t>
            </w:r>
          </w:p>
          <w:p w:rsidR="00BD673A" w:rsidRPr="00803427" w:rsidRDefault="00803427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803427">
              <w:rPr>
                <w:b w:val="0"/>
                <w:i/>
                <w:sz w:val="18"/>
                <w:szCs w:val="18"/>
              </w:rPr>
              <w:t>Отв. ст.воспитатели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</w:p>
          <w:p w:rsidR="00BD673A" w:rsidRPr="00803427" w:rsidRDefault="00BD673A" w:rsidP="00BD673A">
            <w:pPr>
              <w:rPr>
                <w:b w:val="0"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 xml:space="preserve">* Консультация </w:t>
            </w:r>
            <w:r w:rsidRPr="00803427">
              <w:rPr>
                <w:b w:val="0"/>
                <w:iCs/>
              </w:rPr>
              <w:t>«</w:t>
            </w:r>
            <w:r w:rsidRPr="00803427">
              <w:rPr>
                <w:b w:val="0"/>
                <w:iCs/>
                <w:sz w:val="22"/>
                <w:szCs w:val="22"/>
              </w:rPr>
              <w:t>Пр</w:t>
            </w:r>
            <w:r w:rsidRPr="00803427">
              <w:rPr>
                <w:b w:val="0"/>
                <w:iCs/>
                <w:sz w:val="22"/>
                <w:szCs w:val="22"/>
              </w:rPr>
              <w:t>о</w:t>
            </w:r>
            <w:r w:rsidRPr="00803427">
              <w:rPr>
                <w:b w:val="0"/>
                <w:iCs/>
                <w:sz w:val="22"/>
                <w:szCs w:val="22"/>
              </w:rPr>
              <w:t>ведение прогулок в зимнее время».</w:t>
            </w:r>
          </w:p>
          <w:p w:rsidR="00BD673A" w:rsidRPr="00803427" w:rsidRDefault="00BD673A" w:rsidP="00BD673A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803427">
              <w:rPr>
                <w:b w:val="0"/>
                <w:i/>
                <w:sz w:val="18"/>
                <w:szCs w:val="18"/>
              </w:rPr>
              <w:t>Отв.ст.воспитатели.,</w:t>
            </w:r>
          </w:p>
          <w:p w:rsidR="00BD673A" w:rsidRPr="00BD673A" w:rsidRDefault="00BD673A" w:rsidP="00803427">
            <w:pPr>
              <w:jc w:val="right"/>
              <w:rPr>
                <w:i/>
              </w:rPr>
            </w:pPr>
            <w:r w:rsidRPr="00803427">
              <w:rPr>
                <w:b w:val="0"/>
                <w:i/>
                <w:sz w:val="18"/>
                <w:szCs w:val="18"/>
              </w:rPr>
              <w:t xml:space="preserve"> ст. мед. сестра</w:t>
            </w:r>
          </w:p>
        </w:tc>
      </w:tr>
    </w:tbl>
    <w:p w:rsidR="00BD673A" w:rsidRPr="00BD673A" w:rsidRDefault="00BD673A" w:rsidP="00704D1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ФЕВРАЛЬ</w:t>
      </w:r>
    </w:p>
    <w:tbl>
      <w:tblPr>
        <w:tblStyle w:val="1-5"/>
        <w:tblW w:w="16034" w:type="dxa"/>
        <w:tblLayout w:type="fixed"/>
        <w:tblLook w:val="01E0"/>
      </w:tblPr>
      <w:tblGrid>
        <w:gridCol w:w="3652"/>
        <w:gridCol w:w="3959"/>
        <w:gridCol w:w="2807"/>
        <w:gridCol w:w="2808"/>
        <w:gridCol w:w="2808"/>
      </w:tblGrid>
      <w:tr w:rsidR="00BD673A" w:rsidRPr="00BD673A" w:rsidTr="00170DA8">
        <w:trPr>
          <w:cnfStyle w:val="100000000000"/>
          <w:trHeight w:val="116"/>
        </w:trPr>
        <w:tc>
          <w:tcPr>
            <w:cnfStyle w:val="001000000000"/>
            <w:tcW w:w="3652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3959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2</w:t>
            </w:r>
          </w:p>
        </w:tc>
        <w:tc>
          <w:tcPr>
            <w:tcW w:w="2807" w:type="dxa"/>
          </w:tcPr>
          <w:p w:rsidR="00BD673A" w:rsidRPr="00BD673A" w:rsidRDefault="00BD673A" w:rsidP="00BD673A">
            <w:pPr>
              <w:jc w:val="center"/>
              <w:cnfStyle w:val="100000000000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3</w:t>
            </w:r>
          </w:p>
        </w:tc>
        <w:tc>
          <w:tcPr>
            <w:cnfStyle w:val="000010000000"/>
            <w:tcW w:w="280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4</w:t>
            </w:r>
          </w:p>
        </w:tc>
        <w:tc>
          <w:tcPr>
            <w:cnfStyle w:val="000100000000"/>
            <w:tcW w:w="280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5</w:t>
            </w:r>
          </w:p>
        </w:tc>
      </w:tr>
      <w:tr w:rsidR="00BD673A" w:rsidRPr="00BD673A" w:rsidTr="00170DA8">
        <w:trPr>
          <w:cnfStyle w:val="010000000000"/>
          <w:trHeight w:val="3191"/>
        </w:trPr>
        <w:tc>
          <w:tcPr>
            <w:cnfStyle w:val="001000000000"/>
            <w:tcW w:w="3652" w:type="dxa"/>
          </w:tcPr>
          <w:p w:rsidR="00BD673A" w:rsidRPr="00BC4B87" w:rsidRDefault="00BD673A" w:rsidP="00BD673A">
            <w:pPr>
              <w:ind w:right="-108"/>
              <w:rPr>
                <w:sz w:val="22"/>
                <w:szCs w:val="22"/>
                <w:u w:val="single"/>
              </w:rPr>
            </w:pPr>
            <w:r w:rsidRPr="00BC4B87">
              <w:rPr>
                <w:sz w:val="22"/>
                <w:szCs w:val="22"/>
                <w:u w:val="single"/>
              </w:rPr>
              <w:t>Подготовка материалов к педсов</w:t>
            </w:r>
            <w:r w:rsidRPr="00BC4B87">
              <w:rPr>
                <w:sz w:val="22"/>
                <w:szCs w:val="22"/>
                <w:u w:val="single"/>
              </w:rPr>
              <w:t>е</w:t>
            </w:r>
            <w:r w:rsidRPr="00BC4B87">
              <w:rPr>
                <w:sz w:val="22"/>
                <w:szCs w:val="22"/>
                <w:u w:val="single"/>
              </w:rPr>
              <w:t>ту</w:t>
            </w:r>
            <w:r w:rsidR="00BC4B87">
              <w:rPr>
                <w:sz w:val="22"/>
                <w:szCs w:val="22"/>
                <w:u w:val="single"/>
              </w:rPr>
              <w:t>:</w:t>
            </w:r>
          </w:p>
          <w:p w:rsidR="00BC4B87" w:rsidRPr="00BC4B87" w:rsidRDefault="00BC4B87" w:rsidP="00BC4B87">
            <w:pPr>
              <w:jc w:val="both"/>
              <w:rPr>
                <w:b w:val="0"/>
                <w:sz w:val="22"/>
                <w:szCs w:val="22"/>
              </w:rPr>
            </w:pPr>
            <w:r w:rsidRPr="00BC4B87">
              <w:rPr>
                <w:b w:val="0"/>
                <w:sz w:val="22"/>
                <w:szCs w:val="22"/>
              </w:rPr>
              <w:t>1.Изучение методической литерат</w:t>
            </w:r>
            <w:r w:rsidRPr="00BC4B87">
              <w:rPr>
                <w:b w:val="0"/>
                <w:sz w:val="22"/>
                <w:szCs w:val="22"/>
              </w:rPr>
              <w:t>у</w:t>
            </w:r>
            <w:r w:rsidRPr="00BC4B87">
              <w:rPr>
                <w:b w:val="0"/>
                <w:sz w:val="22"/>
                <w:szCs w:val="22"/>
              </w:rPr>
              <w:t>ры по теме педсовета.</w:t>
            </w:r>
          </w:p>
          <w:p w:rsidR="00BC4B87" w:rsidRPr="00BC4B87" w:rsidRDefault="00BC4B87" w:rsidP="00BC4B87">
            <w:pPr>
              <w:jc w:val="both"/>
              <w:rPr>
                <w:b w:val="0"/>
                <w:sz w:val="22"/>
                <w:szCs w:val="22"/>
              </w:rPr>
            </w:pPr>
            <w:r w:rsidRPr="00BC4B87">
              <w:rPr>
                <w:b w:val="0"/>
                <w:sz w:val="22"/>
                <w:szCs w:val="22"/>
              </w:rPr>
              <w:t>2.Выставка методической литерат</w:t>
            </w:r>
            <w:r w:rsidRPr="00BC4B87">
              <w:rPr>
                <w:b w:val="0"/>
                <w:sz w:val="22"/>
                <w:szCs w:val="22"/>
              </w:rPr>
              <w:t>у</w:t>
            </w:r>
            <w:r w:rsidRPr="00BC4B87">
              <w:rPr>
                <w:b w:val="0"/>
                <w:sz w:val="22"/>
                <w:szCs w:val="22"/>
              </w:rPr>
              <w:t>ры по теме педсовета</w:t>
            </w:r>
          </w:p>
          <w:p w:rsidR="00BC4B87" w:rsidRPr="00BC4B87" w:rsidRDefault="00BC4B87" w:rsidP="00BC4B87">
            <w:pPr>
              <w:jc w:val="both"/>
              <w:rPr>
                <w:b w:val="0"/>
                <w:sz w:val="22"/>
                <w:szCs w:val="22"/>
              </w:rPr>
            </w:pPr>
            <w:r w:rsidRPr="00BC4B87">
              <w:rPr>
                <w:b w:val="0"/>
                <w:sz w:val="22"/>
                <w:szCs w:val="22"/>
              </w:rPr>
              <w:t>3.Тематический контроль и офор</w:t>
            </w:r>
            <w:r w:rsidRPr="00BC4B87">
              <w:rPr>
                <w:b w:val="0"/>
                <w:sz w:val="22"/>
                <w:szCs w:val="22"/>
              </w:rPr>
              <w:t>м</w:t>
            </w:r>
            <w:r w:rsidRPr="00BC4B87">
              <w:rPr>
                <w:b w:val="0"/>
                <w:sz w:val="22"/>
                <w:szCs w:val="22"/>
              </w:rPr>
              <w:t>ление аналитической справки «О</w:t>
            </w:r>
            <w:r w:rsidRPr="00BC4B87">
              <w:rPr>
                <w:b w:val="0"/>
                <w:sz w:val="22"/>
                <w:szCs w:val="22"/>
              </w:rPr>
              <w:t>р</w:t>
            </w:r>
            <w:r w:rsidRPr="00BC4B87">
              <w:rPr>
                <w:b w:val="0"/>
                <w:sz w:val="22"/>
                <w:szCs w:val="22"/>
              </w:rPr>
              <w:t>ганизации работы по нравственно-патриотическому воспитанию д</w:t>
            </w:r>
            <w:r w:rsidRPr="00BC4B87">
              <w:rPr>
                <w:b w:val="0"/>
                <w:sz w:val="22"/>
                <w:szCs w:val="22"/>
              </w:rPr>
              <w:t>о</w:t>
            </w:r>
            <w:r w:rsidRPr="00BC4B87">
              <w:rPr>
                <w:b w:val="0"/>
                <w:sz w:val="22"/>
                <w:szCs w:val="22"/>
              </w:rPr>
              <w:t>школьников в условиях ФГОС»</w:t>
            </w:r>
          </w:p>
          <w:p w:rsidR="00BC4B87" w:rsidRPr="00BC4B87" w:rsidRDefault="00BC4B87" w:rsidP="00BC4B87">
            <w:pPr>
              <w:jc w:val="both"/>
              <w:rPr>
                <w:b w:val="0"/>
                <w:sz w:val="22"/>
                <w:szCs w:val="22"/>
              </w:rPr>
            </w:pPr>
            <w:r w:rsidRPr="00BC4B87">
              <w:rPr>
                <w:b w:val="0"/>
                <w:sz w:val="22"/>
                <w:szCs w:val="22"/>
              </w:rPr>
              <w:t>4.Разработка положения и провед</w:t>
            </w:r>
            <w:r w:rsidRPr="00BC4B87">
              <w:rPr>
                <w:b w:val="0"/>
                <w:sz w:val="22"/>
                <w:szCs w:val="22"/>
              </w:rPr>
              <w:t>е</w:t>
            </w:r>
            <w:r w:rsidRPr="00BC4B87">
              <w:rPr>
                <w:b w:val="0"/>
                <w:sz w:val="22"/>
                <w:szCs w:val="22"/>
              </w:rPr>
              <w:t>ние смотра-конкура предметно-пространственной среды по нравс</w:t>
            </w:r>
            <w:r w:rsidRPr="00BC4B87">
              <w:rPr>
                <w:b w:val="0"/>
                <w:sz w:val="22"/>
                <w:szCs w:val="22"/>
              </w:rPr>
              <w:t>т</w:t>
            </w:r>
            <w:r w:rsidRPr="00BC4B87">
              <w:rPr>
                <w:b w:val="0"/>
                <w:sz w:val="22"/>
                <w:szCs w:val="22"/>
              </w:rPr>
              <w:t>венно-патриотическому воспит</w:t>
            </w:r>
            <w:r w:rsidRPr="00BC4B87">
              <w:rPr>
                <w:b w:val="0"/>
                <w:sz w:val="22"/>
                <w:szCs w:val="22"/>
              </w:rPr>
              <w:t>а</w:t>
            </w:r>
            <w:r w:rsidRPr="00BC4B87">
              <w:rPr>
                <w:b w:val="0"/>
                <w:sz w:val="22"/>
                <w:szCs w:val="22"/>
              </w:rPr>
              <w:t>нию</w:t>
            </w:r>
          </w:p>
          <w:p w:rsidR="00BC4B87" w:rsidRPr="00BC4B87" w:rsidRDefault="00BC4B87" w:rsidP="00BC4B87">
            <w:pPr>
              <w:jc w:val="both"/>
              <w:rPr>
                <w:b w:val="0"/>
                <w:sz w:val="22"/>
                <w:szCs w:val="22"/>
              </w:rPr>
            </w:pPr>
            <w:r w:rsidRPr="00BC4B87">
              <w:rPr>
                <w:b w:val="0"/>
                <w:sz w:val="22"/>
                <w:szCs w:val="22"/>
              </w:rPr>
              <w:t>7. Разработка дидактических игр нравственно-патриотическому во</w:t>
            </w:r>
            <w:r w:rsidRPr="00BC4B87">
              <w:rPr>
                <w:b w:val="0"/>
                <w:sz w:val="22"/>
                <w:szCs w:val="22"/>
              </w:rPr>
              <w:t>с</w:t>
            </w:r>
            <w:r w:rsidRPr="00BC4B87">
              <w:rPr>
                <w:b w:val="0"/>
                <w:sz w:val="22"/>
                <w:szCs w:val="22"/>
              </w:rPr>
              <w:t>питанию.</w:t>
            </w:r>
          </w:p>
          <w:p w:rsidR="00BC4B87" w:rsidRPr="00BC4B87" w:rsidRDefault="00BC4B87" w:rsidP="00BC4B87">
            <w:pPr>
              <w:jc w:val="both"/>
              <w:rPr>
                <w:b w:val="0"/>
                <w:sz w:val="22"/>
                <w:szCs w:val="22"/>
              </w:rPr>
            </w:pPr>
            <w:r w:rsidRPr="00BC4B87">
              <w:rPr>
                <w:b w:val="0"/>
                <w:sz w:val="22"/>
                <w:szCs w:val="22"/>
              </w:rPr>
              <w:t>8. Подготовка почетных грамот по итогам смотра-конкурса.</w:t>
            </w:r>
          </w:p>
          <w:p w:rsidR="00BC4B87" w:rsidRDefault="00BC4B87" w:rsidP="00BD673A">
            <w:pPr>
              <w:jc w:val="right"/>
            </w:pPr>
          </w:p>
          <w:p w:rsidR="00BD673A" w:rsidRDefault="00BD673A" w:rsidP="00BD673A">
            <w:pPr>
              <w:jc w:val="right"/>
              <w:rPr>
                <w:i/>
              </w:rPr>
            </w:pPr>
            <w:r w:rsidRPr="00BC4B87">
              <w:rPr>
                <w:b w:val="0"/>
                <w:i/>
              </w:rPr>
              <w:t>Отв. ст. вос</w:t>
            </w:r>
            <w:r w:rsidRPr="00BD673A">
              <w:rPr>
                <w:i/>
              </w:rPr>
              <w:t>.</w:t>
            </w:r>
          </w:p>
          <w:p w:rsidR="00E423D3" w:rsidRDefault="00E423D3" w:rsidP="00E423D3">
            <w:pPr>
              <w:jc w:val="both"/>
              <w:rPr>
                <w:i/>
              </w:rPr>
            </w:pPr>
          </w:p>
          <w:p w:rsidR="00BD673A" w:rsidRPr="00E423D3" w:rsidRDefault="00E423D3" w:rsidP="00E423D3">
            <w:pPr>
              <w:jc w:val="both"/>
              <w:rPr>
                <w:b w:val="0"/>
                <w:sz w:val="22"/>
                <w:szCs w:val="22"/>
              </w:rPr>
            </w:pPr>
            <w:r w:rsidRPr="00E423D3">
              <w:rPr>
                <w:i/>
                <w:sz w:val="22"/>
                <w:szCs w:val="22"/>
              </w:rPr>
              <w:t>*</w:t>
            </w:r>
            <w:r w:rsidRPr="00E423D3">
              <w:rPr>
                <w:sz w:val="22"/>
                <w:szCs w:val="22"/>
              </w:rPr>
              <w:t>Оперативный контроль:</w:t>
            </w:r>
            <w:r w:rsidRPr="00E423D3">
              <w:rPr>
                <w:sz w:val="22"/>
                <w:szCs w:val="22"/>
              </w:rPr>
              <w:tab/>
            </w:r>
            <w:r w:rsidRPr="00E423D3">
              <w:rPr>
                <w:b w:val="0"/>
                <w:sz w:val="22"/>
                <w:szCs w:val="22"/>
              </w:rPr>
              <w:t>Пл</w:t>
            </w:r>
            <w:r w:rsidRPr="00E423D3">
              <w:rPr>
                <w:b w:val="0"/>
                <w:sz w:val="22"/>
                <w:szCs w:val="22"/>
              </w:rPr>
              <w:t>а</w:t>
            </w:r>
            <w:r w:rsidRPr="00E423D3">
              <w:rPr>
                <w:b w:val="0"/>
                <w:sz w:val="22"/>
                <w:szCs w:val="22"/>
              </w:rPr>
              <w:t>нирование и организация работы с родителями</w:t>
            </w:r>
          </w:p>
          <w:p w:rsidR="00E423D3" w:rsidRPr="00E423D3" w:rsidRDefault="00E423D3" w:rsidP="00E423D3">
            <w:pPr>
              <w:pStyle w:val="a5"/>
              <w:numPr>
                <w:ilvl w:val="2"/>
                <w:numId w:val="11"/>
              </w:num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3959" w:type="dxa"/>
          </w:tcPr>
          <w:p w:rsidR="00BD673A" w:rsidRDefault="00BD673A" w:rsidP="00042BCC">
            <w:pPr>
              <w:jc w:val="both"/>
              <w:rPr>
                <w:sz w:val="24"/>
                <w:szCs w:val="24"/>
                <w:u w:val="single"/>
              </w:rPr>
            </w:pPr>
            <w:r w:rsidRPr="00BD673A">
              <w:rPr>
                <w:sz w:val="24"/>
                <w:szCs w:val="24"/>
              </w:rPr>
              <w:t>*</w:t>
            </w:r>
            <w:r w:rsidRPr="00BD673A">
              <w:rPr>
                <w:sz w:val="24"/>
                <w:szCs w:val="24"/>
                <w:u w:val="single"/>
              </w:rPr>
              <w:t>Педсовет № 3</w:t>
            </w:r>
          </w:p>
          <w:p w:rsidR="00042BCC" w:rsidRPr="00042BCC" w:rsidRDefault="00042BCC" w:rsidP="00042BCC">
            <w:pPr>
              <w:jc w:val="both"/>
              <w:rPr>
                <w:i/>
                <w:sz w:val="22"/>
                <w:szCs w:val="22"/>
              </w:rPr>
            </w:pPr>
            <w:r w:rsidRPr="00042BCC">
              <w:rPr>
                <w:b w:val="0"/>
                <w:sz w:val="22"/>
                <w:szCs w:val="22"/>
              </w:rPr>
              <w:t>«Современные подходы организации работы по нравственно-патриотическому воспитанию дошк</w:t>
            </w:r>
            <w:r w:rsidRPr="00042BCC">
              <w:rPr>
                <w:b w:val="0"/>
                <w:sz w:val="22"/>
                <w:szCs w:val="22"/>
              </w:rPr>
              <w:t>о</w:t>
            </w:r>
            <w:r w:rsidRPr="00042BCC">
              <w:rPr>
                <w:b w:val="0"/>
                <w:sz w:val="22"/>
                <w:szCs w:val="22"/>
              </w:rPr>
              <w:t xml:space="preserve">льников в условиях ФГОС ДО» </w:t>
            </w:r>
            <w:r>
              <w:rPr>
                <w:i/>
                <w:sz w:val="22"/>
                <w:szCs w:val="22"/>
              </w:rPr>
              <w:t>Форма проведения: конференция</w:t>
            </w:r>
          </w:p>
          <w:p w:rsidR="00042BCC" w:rsidRPr="00042BCC" w:rsidRDefault="00042BCC" w:rsidP="00042BCC">
            <w:pPr>
              <w:jc w:val="both"/>
              <w:rPr>
                <w:b w:val="0"/>
                <w:i/>
                <w:sz w:val="18"/>
                <w:szCs w:val="18"/>
              </w:rPr>
            </w:pPr>
            <w:r w:rsidRPr="00042BCC">
              <w:rPr>
                <w:b w:val="0"/>
                <w:i/>
                <w:sz w:val="18"/>
                <w:szCs w:val="18"/>
              </w:rPr>
              <w:t>Цель: систематизировать знания педагогов об организации образовательной деятельности с детьми дошкольного возраста по вопросам нравственно-патриотического воспитания.</w:t>
            </w:r>
          </w:p>
          <w:p w:rsidR="00042BCC" w:rsidRP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План проведения:</w:t>
            </w:r>
          </w:p>
          <w:p w:rsidR="00042BCC" w:rsidRP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1.Организационный момент</w:t>
            </w:r>
          </w:p>
          <w:p w:rsid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 w:rsidRPr="00042BCC">
              <w:rPr>
                <w:b w:val="0"/>
                <w:sz w:val="22"/>
                <w:szCs w:val="22"/>
              </w:rPr>
              <w:t>2.Выполнение решений предыдущего педсовета, аналитическая справка по</w:t>
            </w:r>
            <w:r>
              <w:rPr>
                <w:b w:val="0"/>
                <w:sz w:val="22"/>
                <w:szCs w:val="22"/>
              </w:rPr>
              <w:t xml:space="preserve"> итогам тематического контроля.</w:t>
            </w:r>
          </w:p>
          <w:p w:rsid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3. «</w:t>
            </w:r>
            <w:r w:rsidRPr="00042BCC">
              <w:rPr>
                <w:b w:val="0"/>
                <w:sz w:val="22"/>
                <w:szCs w:val="22"/>
              </w:rPr>
              <w:t>Патриотическое воспитание ребе</w:t>
            </w:r>
            <w:r w:rsidRPr="00042BCC">
              <w:rPr>
                <w:b w:val="0"/>
                <w:sz w:val="22"/>
                <w:szCs w:val="22"/>
              </w:rPr>
              <w:t>н</w:t>
            </w:r>
            <w:r w:rsidRPr="00042BCC">
              <w:rPr>
                <w:b w:val="0"/>
                <w:sz w:val="22"/>
                <w:szCs w:val="22"/>
              </w:rPr>
              <w:t>ка - основа ф</w:t>
            </w:r>
            <w:r>
              <w:rPr>
                <w:b w:val="0"/>
                <w:sz w:val="22"/>
                <w:szCs w:val="22"/>
              </w:rPr>
              <w:t>ормирования будущего гражданина»</w:t>
            </w:r>
          </w:p>
          <w:p w:rsidR="00042BCC" w:rsidRPr="00042BCC" w:rsidRDefault="00042BCC" w:rsidP="00042BCC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042BCC">
              <w:rPr>
                <w:b w:val="0"/>
                <w:i/>
                <w:sz w:val="18"/>
                <w:szCs w:val="18"/>
              </w:rPr>
              <w:t>Отв: Старенькова М.А.</w:t>
            </w:r>
          </w:p>
          <w:p w:rsid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 w:rsidRPr="00042BCC">
              <w:rPr>
                <w:b w:val="0"/>
                <w:sz w:val="22"/>
                <w:szCs w:val="22"/>
              </w:rPr>
              <w:t>3. Отчеты педагогов «Инновационные формы работы с детьми по нравстве</w:t>
            </w:r>
            <w:r w:rsidRPr="00042BCC">
              <w:rPr>
                <w:b w:val="0"/>
                <w:sz w:val="22"/>
                <w:szCs w:val="22"/>
              </w:rPr>
              <w:t>н</w:t>
            </w:r>
            <w:r w:rsidRPr="00042BCC">
              <w:rPr>
                <w:b w:val="0"/>
                <w:sz w:val="22"/>
                <w:szCs w:val="22"/>
              </w:rPr>
              <w:t>но-патриотическому и духовному во</w:t>
            </w:r>
            <w:r w:rsidRPr="00042BCC">
              <w:rPr>
                <w:b w:val="0"/>
                <w:sz w:val="22"/>
                <w:szCs w:val="22"/>
              </w:rPr>
              <w:t>с</w:t>
            </w:r>
            <w:r w:rsidRPr="00042BCC">
              <w:rPr>
                <w:b w:val="0"/>
                <w:sz w:val="22"/>
                <w:szCs w:val="22"/>
              </w:rPr>
              <w:t>пита</w:t>
            </w:r>
            <w:r>
              <w:rPr>
                <w:b w:val="0"/>
                <w:sz w:val="22"/>
                <w:szCs w:val="22"/>
              </w:rPr>
              <w:t>нию дошкольников» ( фотоотчеты)</w:t>
            </w:r>
          </w:p>
          <w:p w:rsidR="00042BCC" w:rsidRPr="00042BCC" w:rsidRDefault="00042BCC" w:rsidP="00042BCC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042BCC">
              <w:rPr>
                <w:b w:val="0"/>
                <w:i/>
                <w:sz w:val="18"/>
                <w:szCs w:val="18"/>
              </w:rPr>
              <w:t>Отв: воспитатели всех возр групп</w:t>
            </w:r>
          </w:p>
          <w:p w:rsidR="00042BCC" w:rsidRP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 w:rsidRPr="00042BCC">
              <w:rPr>
                <w:b w:val="0"/>
                <w:sz w:val="22"/>
                <w:szCs w:val="22"/>
              </w:rPr>
              <w:t>4. Презентация дидактических игр по нравственно-патриотическому восп</w:t>
            </w:r>
            <w:r w:rsidRPr="00042BCC">
              <w:rPr>
                <w:b w:val="0"/>
                <w:sz w:val="22"/>
                <w:szCs w:val="22"/>
              </w:rPr>
              <w:t>и</w:t>
            </w:r>
            <w:r w:rsidRPr="00042BCC">
              <w:rPr>
                <w:b w:val="0"/>
                <w:sz w:val="22"/>
                <w:szCs w:val="22"/>
              </w:rPr>
              <w:t>танию дошкольников (вос</w:t>
            </w:r>
            <w:r>
              <w:rPr>
                <w:b w:val="0"/>
                <w:sz w:val="22"/>
                <w:szCs w:val="22"/>
              </w:rPr>
              <w:t>питатели всех возрастных групп)</w:t>
            </w:r>
          </w:p>
          <w:p w:rsid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 w:rsidRPr="00042BCC">
              <w:rPr>
                <w:b w:val="0"/>
                <w:sz w:val="22"/>
                <w:szCs w:val="22"/>
              </w:rPr>
              <w:t>5. Итоги смотра-конкурса по нравс</w:t>
            </w:r>
            <w:r w:rsidRPr="00042BCC">
              <w:rPr>
                <w:b w:val="0"/>
                <w:sz w:val="22"/>
                <w:szCs w:val="22"/>
              </w:rPr>
              <w:t>т</w:t>
            </w:r>
            <w:r w:rsidRPr="00042BCC">
              <w:rPr>
                <w:b w:val="0"/>
                <w:sz w:val="22"/>
                <w:szCs w:val="22"/>
              </w:rPr>
              <w:t>венно- патриотической среде. Награ</w:t>
            </w:r>
            <w:r w:rsidRPr="00042BCC">
              <w:rPr>
                <w:b w:val="0"/>
                <w:sz w:val="22"/>
                <w:szCs w:val="22"/>
              </w:rPr>
              <w:t>ж</w:t>
            </w:r>
            <w:r w:rsidRPr="00042BCC">
              <w:rPr>
                <w:b w:val="0"/>
                <w:sz w:val="22"/>
                <w:szCs w:val="22"/>
              </w:rPr>
              <w:t>дение победителей.</w:t>
            </w:r>
          </w:p>
          <w:p w:rsidR="00042BCC" w:rsidRDefault="00042BCC" w:rsidP="00042BCC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6. Проект решения педагогического совета.</w:t>
            </w:r>
          </w:p>
          <w:p w:rsidR="0021784A" w:rsidRPr="00BD673A" w:rsidRDefault="0021784A" w:rsidP="00042BCC">
            <w:pPr>
              <w:jc w:val="both"/>
              <w:rPr>
                <w:i/>
              </w:rPr>
            </w:pPr>
            <w:r>
              <w:rPr>
                <w:i/>
                <w:color w:val="002060"/>
              </w:rPr>
              <w:t>(</w:t>
            </w:r>
            <w:r w:rsidRPr="0021784A">
              <w:rPr>
                <w:i/>
                <w:color w:val="002060"/>
              </w:rPr>
              <w:t>https://infourok.ru/konspekt-pedagogicheskogo-soveta-sovremennie-podhodi-organizacii-raboti-po-nravstvennopatrioticheskomu-vospitaniyu-doshkolnikov--1717457.html</w:t>
            </w:r>
            <w:r>
              <w:rPr>
                <w:i/>
                <w:color w:val="002060"/>
              </w:rPr>
              <w:t>)</w:t>
            </w:r>
          </w:p>
        </w:tc>
        <w:tc>
          <w:tcPr>
            <w:tcW w:w="2807" w:type="dxa"/>
          </w:tcPr>
          <w:p w:rsidR="00BC4B87" w:rsidRPr="00BC4B87" w:rsidRDefault="00BC4B87" w:rsidP="00BC4B87">
            <w:pPr>
              <w:suppressAutoHyphens/>
              <w:spacing w:after="120"/>
              <w:jc w:val="both"/>
              <w:cnfStyle w:val="010000000000"/>
              <w:rPr>
                <w:b w:val="0"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*</w:t>
            </w:r>
            <w:r w:rsidRPr="00BC4B87">
              <w:rPr>
                <w:i/>
                <w:iCs/>
                <w:sz w:val="24"/>
                <w:szCs w:val="24"/>
              </w:rPr>
              <w:t xml:space="preserve">Семинар – практикум </w:t>
            </w:r>
            <w:r>
              <w:rPr>
                <w:b w:val="0"/>
                <w:iCs/>
                <w:sz w:val="24"/>
                <w:szCs w:val="24"/>
              </w:rPr>
              <w:t>«Искусство говорить с детьми»</w:t>
            </w:r>
          </w:p>
          <w:p w:rsidR="00BC4B87" w:rsidRPr="00BC4B87" w:rsidRDefault="00BC4B87" w:rsidP="00BC4B87">
            <w:pPr>
              <w:suppressAutoHyphens/>
              <w:spacing w:after="120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1.Культура речи как наука – языковедческая дисциплина, занимающаяся изучением и совершенствованием языка как орудия культуры.</w:t>
            </w:r>
          </w:p>
          <w:p w:rsidR="00BC4B87" w:rsidRPr="00BC4B87" w:rsidRDefault="00BC4B87" w:rsidP="00BC4B87">
            <w:pPr>
              <w:suppressAutoHyphens/>
              <w:spacing w:after="120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2.Культура речи –владение языковыми нормами произношения, ударения и словоупотребления, а также умение использовать выразительные языковые средства в разных условиях общения в соответствии с его целью и содержанием.</w:t>
            </w:r>
          </w:p>
          <w:p w:rsidR="00BC4B87" w:rsidRPr="00BC4B87" w:rsidRDefault="00BC4B87" w:rsidP="00BC4B87">
            <w:pPr>
              <w:suppressAutoHyphens/>
              <w:spacing w:after="120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3.Компоненты культуры речи педагога:</w:t>
            </w:r>
          </w:p>
          <w:p w:rsidR="00BC4B87" w:rsidRPr="00BC4B87" w:rsidRDefault="00BC4B87" w:rsidP="00BC4B87">
            <w:pPr>
              <w:suppressAutoHyphens/>
              <w:spacing w:after="120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 xml:space="preserve">4.Грамотность построения фраз </w:t>
            </w:r>
            <w:r w:rsidRPr="00BC4B87">
              <w:rPr>
                <w:i/>
                <w:iCs/>
              </w:rPr>
              <w:t xml:space="preserve">- </w:t>
            </w:r>
            <w:r w:rsidRPr="00BC4B87">
              <w:rPr>
                <w:b w:val="0"/>
                <w:iCs/>
              </w:rPr>
              <w:t>грамотное произношение слов из обыденной жизни: правильное ударение в словах и исключение местных диалектов</w:t>
            </w:r>
          </w:p>
          <w:p w:rsidR="00BC4B87" w:rsidRPr="00BC4B87" w:rsidRDefault="00BC4B87" w:rsidP="00BC4B87">
            <w:pPr>
              <w:suppressAutoHyphens/>
              <w:spacing w:after="120"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5.Простота и ясность изложения: немногословие.</w:t>
            </w:r>
          </w:p>
          <w:p w:rsidR="00BC4B87" w:rsidRPr="00BC4B87" w:rsidRDefault="00BC4B87" w:rsidP="00BC4B87">
            <w:pPr>
              <w:suppressAutoHyphens/>
              <w:spacing w:after="120"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6.Выразительность:</w:t>
            </w:r>
          </w:p>
          <w:p w:rsidR="00BC4B87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интонация и тональность;</w:t>
            </w:r>
          </w:p>
          <w:p w:rsidR="00BC4B87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темп речи, паузы;</w:t>
            </w:r>
          </w:p>
          <w:p w:rsidR="00BC4B87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динамика звучания голоса;</w:t>
            </w:r>
          </w:p>
          <w:p w:rsidR="00BC4B87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словарное богатство;</w:t>
            </w:r>
          </w:p>
          <w:p w:rsidR="00BC4B87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образность речи;</w:t>
            </w:r>
          </w:p>
          <w:p w:rsidR="00BC4B87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дикция.</w:t>
            </w:r>
          </w:p>
          <w:p w:rsidR="00BD673A" w:rsidRPr="00BC4B87" w:rsidRDefault="00BC4B87" w:rsidP="00BC4B87">
            <w:pPr>
              <w:suppressAutoHyphens/>
              <w:spacing w:line="240" w:lineRule="exact"/>
              <w:jc w:val="both"/>
              <w:cnfStyle w:val="010000000000"/>
              <w:rPr>
                <w:b w:val="0"/>
                <w:iCs/>
              </w:rPr>
            </w:pPr>
            <w:r w:rsidRPr="00BC4B87">
              <w:rPr>
                <w:b w:val="0"/>
                <w:iCs/>
              </w:rPr>
              <w:t>- исключение лишних слов.</w:t>
            </w:r>
          </w:p>
          <w:p w:rsidR="00BD673A" w:rsidRPr="00BD673A" w:rsidRDefault="00BC4B87" w:rsidP="00BC4B87">
            <w:pPr>
              <w:jc w:val="right"/>
              <w:cnfStyle w:val="010000000000"/>
              <w:rPr>
                <w:color w:val="FF0000"/>
                <w:kern w:val="3"/>
                <w:sz w:val="24"/>
                <w:szCs w:val="24"/>
                <w:lang w:eastAsia="zh-CN"/>
              </w:rPr>
            </w:pPr>
            <w:r>
              <w:rPr>
                <w:b w:val="0"/>
                <w:i/>
              </w:rPr>
              <w:t>Отв: логопеды</w:t>
            </w:r>
          </w:p>
        </w:tc>
        <w:tc>
          <w:tcPr>
            <w:cnfStyle w:val="000010000000"/>
            <w:tcW w:w="2808" w:type="dxa"/>
          </w:tcPr>
          <w:p w:rsidR="00BD673A" w:rsidRPr="00BD673A" w:rsidRDefault="00BD673A" w:rsidP="00BD673A">
            <w:pPr>
              <w:rPr>
                <w:sz w:val="18"/>
                <w:szCs w:val="18"/>
              </w:rPr>
            </w:pPr>
          </w:p>
          <w:p w:rsidR="00E362CC" w:rsidRPr="001A5AA3" w:rsidRDefault="00BD673A" w:rsidP="001A5AA3">
            <w:pPr>
              <w:jc w:val="both"/>
              <w:rPr>
                <w:sz w:val="22"/>
                <w:szCs w:val="22"/>
              </w:rPr>
            </w:pPr>
            <w:r w:rsidRPr="001A5AA3">
              <w:rPr>
                <w:iCs/>
                <w:sz w:val="22"/>
                <w:szCs w:val="22"/>
              </w:rPr>
              <w:t>*</w:t>
            </w:r>
            <w:r w:rsidR="00E362CC" w:rsidRPr="001A5AA3">
              <w:rPr>
                <w:sz w:val="22"/>
                <w:szCs w:val="22"/>
              </w:rPr>
              <w:t xml:space="preserve"> Выставка моделей и макетов военной техники</w:t>
            </w:r>
          </w:p>
          <w:p w:rsidR="001A5AA3" w:rsidRPr="001A5AA3" w:rsidRDefault="001A5AA3" w:rsidP="001A5AA3">
            <w:pPr>
              <w:jc w:val="both"/>
              <w:rPr>
                <w:b w:val="0"/>
                <w:iCs/>
                <w:sz w:val="22"/>
                <w:szCs w:val="22"/>
              </w:rPr>
            </w:pPr>
          </w:p>
          <w:p w:rsidR="00BD673A" w:rsidRPr="001A5AA3" w:rsidRDefault="00BD673A" w:rsidP="001A5AA3">
            <w:pPr>
              <w:jc w:val="both"/>
              <w:rPr>
                <w:b w:val="0"/>
                <w:iCs/>
                <w:sz w:val="22"/>
                <w:szCs w:val="22"/>
              </w:rPr>
            </w:pPr>
            <w:r w:rsidRPr="001A5AA3">
              <w:rPr>
                <w:b w:val="0"/>
                <w:iCs/>
                <w:sz w:val="22"/>
                <w:szCs w:val="22"/>
              </w:rPr>
              <w:t>*</w:t>
            </w:r>
            <w:r w:rsidR="000C124C" w:rsidRPr="001A5AA3">
              <w:rPr>
                <w:iCs/>
                <w:sz w:val="22"/>
                <w:szCs w:val="22"/>
              </w:rPr>
              <w:t>Коллаж «Профессии н</w:t>
            </w:r>
            <w:r w:rsidR="000C124C" w:rsidRPr="001A5AA3">
              <w:rPr>
                <w:iCs/>
                <w:sz w:val="22"/>
                <w:szCs w:val="22"/>
              </w:rPr>
              <w:t>а</w:t>
            </w:r>
            <w:r w:rsidR="000C124C" w:rsidRPr="001A5AA3">
              <w:rPr>
                <w:iCs/>
                <w:sz w:val="22"/>
                <w:szCs w:val="22"/>
              </w:rPr>
              <w:t>стоящих мужчин</w:t>
            </w:r>
            <w:r w:rsidR="000C124C" w:rsidRPr="001A5AA3">
              <w:rPr>
                <w:b w:val="0"/>
                <w:iCs/>
                <w:sz w:val="22"/>
                <w:szCs w:val="22"/>
              </w:rPr>
              <w:t>» (фото-коллаж, иллюстрации, коллаж из рисунков, ал</w:t>
            </w:r>
            <w:r w:rsidR="000C124C" w:rsidRPr="001A5AA3">
              <w:rPr>
                <w:b w:val="0"/>
                <w:iCs/>
                <w:sz w:val="22"/>
                <w:szCs w:val="22"/>
              </w:rPr>
              <w:t>ь</w:t>
            </w:r>
            <w:r w:rsidR="000C124C" w:rsidRPr="001A5AA3">
              <w:rPr>
                <w:b w:val="0"/>
                <w:iCs/>
                <w:sz w:val="22"/>
                <w:szCs w:val="22"/>
              </w:rPr>
              <w:t>бомов и др.)</w:t>
            </w:r>
          </w:p>
          <w:p w:rsidR="00BD673A" w:rsidRDefault="00BD673A" w:rsidP="001A5AA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Отв.  воспитатели</w:t>
            </w:r>
          </w:p>
          <w:p w:rsidR="001A5AA3" w:rsidRPr="001A5AA3" w:rsidRDefault="001A5AA3" w:rsidP="001A5AA3">
            <w:pPr>
              <w:jc w:val="right"/>
              <w:rPr>
                <w:b w:val="0"/>
                <w:i/>
                <w:sz w:val="18"/>
                <w:szCs w:val="18"/>
              </w:rPr>
            </w:pPr>
          </w:p>
          <w:p w:rsidR="00BD673A" w:rsidRDefault="001A5AA3" w:rsidP="001A5AA3">
            <w:pPr>
              <w:jc w:val="both"/>
              <w:rPr>
                <w:b w:val="0"/>
                <w:sz w:val="22"/>
                <w:szCs w:val="22"/>
              </w:rPr>
            </w:pPr>
            <w:r w:rsidRPr="001A5AA3">
              <w:rPr>
                <w:sz w:val="22"/>
                <w:szCs w:val="22"/>
              </w:rPr>
              <w:t>*</w:t>
            </w:r>
            <w:r w:rsidR="00761C94" w:rsidRPr="001A5AA3">
              <w:rPr>
                <w:sz w:val="22"/>
                <w:szCs w:val="22"/>
              </w:rPr>
              <w:t>«День дублера</w:t>
            </w:r>
            <w:r w:rsidR="00761C94" w:rsidRPr="001A5AA3">
              <w:rPr>
                <w:b w:val="0"/>
                <w:sz w:val="22"/>
                <w:szCs w:val="22"/>
              </w:rPr>
              <w:t xml:space="preserve">»: </w:t>
            </w:r>
            <w:r w:rsidR="00761C94" w:rsidRPr="001A5AA3">
              <w:rPr>
                <w:i/>
                <w:sz w:val="22"/>
                <w:szCs w:val="22"/>
              </w:rPr>
              <w:t>род</w:t>
            </w:r>
            <w:r w:rsidR="00761C94" w:rsidRPr="001A5AA3">
              <w:rPr>
                <w:i/>
                <w:sz w:val="22"/>
                <w:szCs w:val="22"/>
              </w:rPr>
              <w:t>и</w:t>
            </w:r>
            <w:r w:rsidR="00761C94" w:rsidRPr="001A5AA3">
              <w:rPr>
                <w:i/>
                <w:sz w:val="22"/>
                <w:szCs w:val="22"/>
              </w:rPr>
              <w:t>тели становятся восп</w:t>
            </w:r>
            <w:r w:rsidR="00761C94" w:rsidRPr="001A5AA3">
              <w:rPr>
                <w:i/>
                <w:sz w:val="22"/>
                <w:szCs w:val="22"/>
              </w:rPr>
              <w:t>и</w:t>
            </w:r>
            <w:r w:rsidR="00761C94" w:rsidRPr="001A5AA3">
              <w:rPr>
                <w:i/>
                <w:sz w:val="22"/>
                <w:szCs w:val="22"/>
              </w:rPr>
              <w:t>тателями с проведением всех режимных моме</w:t>
            </w:r>
            <w:r w:rsidR="00761C94" w:rsidRPr="001A5AA3">
              <w:rPr>
                <w:i/>
                <w:sz w:val="22"/>
                <w:szCs w:val="22"/>
              </w:rPr>
              <w:t>н</w:t>
            </w:r>
            <w:r w:rsidR="00761C94" w:rsidRPr="001A5AA3">
              <w:rPr>
                <w:i/>
                <w:sz w:val="22"/>
                <w:szCs w:val="22"/>
              </w:rPr>
              <w:t>тов</w:t>
            </w:r>
            <w:r>
              <w:rPr>
                <w:b w:val="0"/>
                <w:sz w:val="22"/>
                <w:szCs w:val="22"/>
              </w:rPr>
              <w:t xml:space="preserve"> - п</w:t>
            </w:r>
            <w:r w:rsidRPr="001A5AA3">
              <w:rPr>
                <w:b w:val="0"/>
                <w:sz w:val="22"/>
                <w:szCs w:val="22"/>
              </w:rPr>
              <w:t>ривлечь внимание родителей к актуальности проблемы взаимодействия детского сада и семьи</w:t>
            </w:r>
          </w:p>
          <w:p w:rsidR="001A5AA3" w:rsidRPr="001A5AA3" w:rsidRDefault="001A5AA3" w:rsidP="001A5AA3">
            <w:pPr>
              <w:jc w:val="both"/>
              <w:rPr>
                <w:b w:val="0"/>
                <w:iCs/>
                <w:sz w:val="22"/>
                <w:szCs w:val="22"/>
              </w:rPr>
            </w:pPr>
          </w:p>
          <w:p w:rsidR="00BD673A" w:rsidRPr="001A5AA3" w:rsidRDefault="00BD673A" w:rsidP="001A5AA3">
            <w:pPr>
              <w:jc w:val="both"/>
              <w:rPr>
                <w:b w:val="0"/>
                <w:sz w:val="22"/>
                <w:szCs w:val="22"/>
              </w:rPr>
            </w:pPr>
            <w:r w:rsidRPr="001A5AA3">
              <w:rPr>
                <w:b w:val="0"/>
                <w:iCs/>
                <w:sz w:val="22"/>
                <w:szCs w:val="22"/>
              </w:rPr>
              <w:t>*</w:t>
            </w:r>
            <w:r w:rsidR="00BC4B87">
              <w:rPr>
                <w:iCs/>
                <w:sz w:val="22"/>
                <w:szCs w:val="22"/>
              </w:rPr>
              <w:t>Развлечение посвяще</w:t>
            </w:r>
            <w:r w:rsidR="00BC4B87">
              <w:rPr>
                <w:iCs/>
                <w:sz w:val="22"/>
                <w:szCs w:val="22"/>
              </w:rPr>
              <w:t>н</w:t>
            </w:r>
            <w:r w:rsidR="00BC4B87">
              <w:rPr>
                <w:iCs/>
                <w:sz w:val="22"/>
                <w:szCs w:val="22"/>
              </w:rPr>
              <w:t xml:space="preserve">ное 23 февраля </w:t>
            </w:r>
            <w:r w:rsidR="00BC4B87" w:rsidRPr="00BC4B87">
              <w:rPr>
                <w:b w:val="0"/>
                <w:iCs/>
                <w:sz w:val="22"/>
                <w:szCs w:val="22"/>
              </w:rPr>
              <w:t>«Вместе с папой мы вдвоём рука об руку идём»</w:t>
            </w:r>
          </w:p>
          <w:p w:rsidR="00BD673A" w:rsidRPr="001A5AA3" w:rsidRDefault="00BD673A" w:rsidP="001A5AA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Отв.  воспитатели, муз.руковод.</w:t>
            </w:r>
          </w:p>
          <w:p w:rsidR="001A5AA3" w:rsidRDefault="001A5AA3" w:rsidP="001A5AA3">
            <w:pPr>
              <w:jc w:val="both"/>
              <w:rPr>
                <w:b w:val="0"/>
                <w:i/>
                <w:sz w:val="22"/>
                <w:szCs w:val="22"/>
              </w:rPr>
            </w:pPr>
          </w:p>
          <w:p w:rsidR="00BD673A" w:rsidRPr="001A5AA3" w:rsidRDefault="001A5AA3" w:rsidP="001A5AA3">
            <w:pPr>
              <w:jc w:val="both"/>
              <w:rPr>
                <w:i/>
                <w:sz w:val="22"/>
                <w:szCs w:val="22"/>
              </w:rPr>
            </w:pPr>
            <w:r>
              <w:t>*</w:t>
            </w:r>
            <w:r w:rsidRPr="001A5AA3">
              <w:rPr>
                <w:sz w:val="22"/>
                <w:szCs w:val="22"/>
              </w:rPr>
              <w:t>С</w:t>
            </w:r>
            <w:r w:rsidR="00BD673A" w:rsidRPr="001A5AA3">
              <w:rPr>
                <w:sz w:val="22"/>
                <w:szCs w:val="22"/>
              </w:rPr>
              <w:t>портивные соревнов</w:t>
            </w:r>
            <w:r w:rsidR="00BD673A" w:rsidRPr="001A5AA3">
              <w:rPr>
                <w:sz w:val="22"/>
                <w:szCs w:val="22"/>
              </w:rPr>
              <w:t>а</w:t>
            </w:r>
            <w:r w:rsidR="00BD673A" w:rsidRPr="001A5AA3">
              <w:rPr>
                <w:sz w:val="22"/>
                <w:szCs w:val="22"/>
              </w:rPr>
              <w:t>ния для подготовител</w:t>
            </w:r>
            <w:r w:rsidR="00BD673A" w:rsidRPr="001A5AA3">
              <w:rPr>
                <w:sz w:val="22"/>
                <w:szCs w:val="22"/>
              </w:rPr>
              <w:t>ь</w:t>
            </w:r>
            <w:r w:rsidR="00BD673A" w:rsidRPr="001A5AA3">
              <w:rPr>
                <w:sz w:val="22"/>
                <w:szCs w:val="22"/>
              </w:rPr>
              <w:t>ных групп «</w:t>
            </w:r>
            <w:r w:rsidR="00BD673A" w:rsidRPr="001A5AA3">
              <w:rPr>
                <w:i/>
                <w:sz w:val="22"/>
                <w:szCs w:val="22"/>
              </w:rPr>
              <w:t>Зимние Олимпийские игры»</w:t>
            </w:r>
          </w:p>
          <w:p w:rsidR="00BD673A" w:rsidRPr="001A5AA3" w:rsidRDefault="00BD673A" w:rsidP="001A5AA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1A5AA3">
              <w:rPr>
                <w:b w:val="0"/>
                <w:i/>
                <w:sz w:val="18"/>
                <w:szCs w:val="18"/>
              </w:rPr>
              <w:t>О</w:t>
            </w:r>
            <w:r w:rsidR="001A5AA3">
              <w:rPr>
                <w:b w:val="0"/>
                <w:i/>
                <w:sz w:val="18"/>
                <w:szCs w:val="18"/>
              </w:rPr>
              <w:t xml:space="preserve">тв. </w:t>
            </w:r>
            <w:r w:rsidRPr="001A5AA3">
              <w:rPr>
                <w:b w:val="0"/>
                <w:i/>
                <w:sz w:val="18"/>
                <w:szCs w:val="18"/>
              </w:rPr>
              <w:t>стар.воспит.</w:t>
            </w:r>
          </w:p>
          <w:p w:rsidR="00BD673A" w:rsidRPr="00BD673A" w:rsidRDefault="00BD673A" w:rsidP="001A5AA3">
            <w:pPr>
              <w:jc w:val="both"/>
              <w:rPr>
                <w:i/>
              </w:rPr>
            </w:pPr>
          </w:p>
          <w:p w:rsidR="00BD673A" w:rsidRPr="00BD673A" w:rsidRDefault="00BD673A" w:rsidP="00BD673A">
            <w:pPr>
              <w:jc w:val="right"/>
              <w:rPr>
                <w:i/>
              </w:rPr>
            </w:pPr>
          </w:p>
          <w:p w:rsidR="00BD673A" w:rsidRPr="00BD673A" w:rsidRDefault="00BD673A" w:rsidP="00BD673A">
            <w:pPr>
              <w:ind w:right="34"/>
              <w:rPr>
                <w:sz w:val="18"/>
                <w:szCs w:val="18"/>
              </w:rPr>
            </w:pPr>
          </w:p>
          <w:p w:rsidR="00BD673A" w:rsidRPr="00BD673A" w:rsidRDefault="00BD673A" w:rsidP="00BD673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cnfStyle w:val="000100000000"/>
            <w:tcW w:w="2808" w:type="dxa"/>
          </w:tcPr>
          <w:p w:rsidR="00BD673A" w:rsidRPr="00BD673A" w:rsidRDefault="00BD673A" w:rsidP="00BD673A">
            <w:pPr>
              <w:jc w:val="right"/>
              <w:rPr>
                <w:kern w:val="3"/>
                <w:sz w:val="24"/>
                <w:lang w:eastAsia="zh-CN"/>
              </w:rPr>
            </w:pPr>
          </w:p>
          <w:p w:rsidR="00BD673A" w:rsidRPr="00E423D3" w:rsidRDefault="00BD673A" w:rsidP="00BD673A">
            <w:pPr>
              <w:jc w:val="both"/>
              <w:rPr>
                <w:b w:val="0"/>
                <w:kern w:val="3"/>
                <w:sz w:val="22"/>
                <w:szCs w:val="22"/>
                <w:lang w:eastAsia="zh-CN"/>
              </w:rPr>
            </w:pPr>
            <w:r w:rsidRPr="00BD673A">
              <w:rPr>
                <w:sz w:val="24"/>
                <w:szCs w:val="24"/>
              </w:rPr>
              <w:t>*</w:t>
            </w:r>
            <w:r w:rsidRPr="00E423D3">
              <w:rPr>
                <w:i/>
                <w:sz w:val="22"/>
                <w:szCs w:val="22"/>
              </w:rPr>
              <w:t>Рейд</w:t>
            </w:r>
            <w:r w:rsidRPr="00E423D3">
              <w:rPr>
                <w:b w:val="0"/>
                <w:sz w:val="22"/>
                <w:szCs w:val="22"/>
              </w:rPr>
              <w:t>«Соблюдение техн</w:t>
            </w:r>
            <w:r w:rsidRPr="00E423D3">
              <w:rPr>
                <w:b w:val="0"/>
                <w:sz w:val="22"/>
                <w:szCs w:val="22"/>
              </w:rPr>
              <w:t>и</w:t>
            </w:r>
            <w:r w:rsidRPr="00E423D3">
              <w:rPr>
                <w:b w:val="0"/>
                <w:sz w:val="22"/>
                <w:szCs w:val="22"/>
              </w:rPr>
              <w:t>ки безопасности, пожарной безопасности, инструкций по охране жизни и здор</w:t>
            </w:r>
            <w:r w:rsidRPr="00E423D3">
              <w:rPr>
                <w:b w:val="0"/>
                <w:sz w:val="22"/>
                <w:szCs w:val="22"/>
              </w:rPr>
              <w:t>о</w:t>
            </w:r>
            <w:r w:rsidRPr="00E423D3">
              <w:rPr>
                <w:b w:val="0"/>
                <w:sz w:val="22"/>
                <w:szCs w:val="22"/>
              </w:rPr>
              <w:t>вья детей»</w:t>
            </w:r>
          </w:p>
          <w:p w:rsidR="00BD673A" w:rsidRPr="00817B29" w:rsidRDefault="00BD673A" w:rsidP="00817B29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817B29">
              <w:rPr>
                <w:b w:val="0"/>
                <w:i/>
                <w:sz w:val="18"/>
                <w:szCs w:val="18"/>
              </w:rPr>
              <w:t>Отв. Терентьева Т.П.</w:t>
            </w:r>
          </w:p>
          <w:p w:rsidR="00817B29" w:rsidRPr="00817B29" w:rsidRDefault="00817B29" w:rsidP="00817B29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*</w:t>
            </w:r>
            <w:r w:rsidRPr="00817B29">
              <w:rPr>
                <w:bCs w:val="0"/>
                <w:sz w:val="24"/>
                <w:szCs w:val="24"/>
              </w:rPr>
              <w:t>Консультация</w:t>
            </w:r>
            <w:r w:rsidRPr="00817B29">
              <w:rPr>
                <w:sz w:val="24"/>
                <w:szCs w:val="24"/>
              </w:rPr>
              <w:t xml:space="preserve"> для молодых специалистов ДОУ</w:t>
            </w:r>
            <w:r w:rsidRPr="00817B29">
              <w:rPr>
                <w:b w:val="0"/>
                <w:bCs w:val="0"/>
                <w:sz w:val="24"/>
                <w:szCs w:val="24"/>
              </w:rPr>
              <w:t>«Нравственно-патриотическое восп</w:t>
            </w:r>
            <w:r w:rsidRPr="00817B29">
              <w:rPr>
                <w:b w:val="0"/>
                <w:bCs w:val="0"/>
                <w:sz w:val="24"/>
                <w:szCs w:val="24"/>
              </w:rPr>
              <w:t>и</w:t>
            </w:r>
            <w:r w:rsidRPr="00817B29">
              <w:rPr>
                <w:b w:val="0"/>
                <w:bCs w:val="0"/>
                <w:sz w:val="24"/>
                <w:szCs w:val="24"/>
              </w:rPr>
              <w:t>тание детей дошкольн</w:t>
            </w:r>
            <w:r w:rsidRPr="00817B29">
              <w:rPr>
                <w:b w:val="0"/>
                <w:bCs w:val="0"/>
                <w:sz w:val="24"/>
                <w:szCs w:val="24"/>
              </w:rPr>
              <w:t>о</w:t>
            </w:r>
            <w:r w:rsidRPr="00817B29">
              <w:rPr>
                <w:b w:val="0"/>
                <w:bCs w:val="0"/>
                <w:sz w:val="24"/>
                <w:szCs w:val="24"/>
              </w:rPr>
              <w:t>го возраста»</w:t>
            </w:r>
          </w:p>
          <w:p w:rsidR="00817B29" w:rsidRPr="00817B29" w:rsidRDefault="00817B29" w:rsidP="00817B29">
            <w:pPr>
              <w:jc w:val="right"/>
              <w:rPr>
                <w:i/>
              </w:rPr>
            </w:pPr>
            <w:r w:rsidRPr="00817B29">
              <w:rPr>
                <w:b w:val="0"/>
                <w:bCs w:val="0"/>
                <w:i/>
              </w:rPr>
              <w:t>Отв. ст. восп.</w:t>
            </w:r>
          </w:p>
          <w:p w:rsidR="00817B29" w:rsidRPr="00BD673A" w:rsidRDefault="00817B29" w:rsidP="00817B29">
            <w:pPr>
              <w:rPr>
                <w:i/>
              </w:rPr>
            </w:pPr>
          </w:p>
          <w:p w:rsidR="00BD673A" w:rsidRDefault="00BD673A" w:rsidP="00BD673A">
            <w:pPr>
              <w:jc w:val="both"/>
              <w:rPr>
                <w:iCs/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 xml:space="preserve">*Консультация </w:t>
            </w:r>
          </w:p>
          <w:p w:rsidR="00E423D3" w:rsidRPr="00BD673A" w:rsidRDefault="00E423D3" w:rsidP="00BD673A">
            <w:pPr>
              <w:jc w:val="both"/>
              <w:rPr>
                <w:sz w:val="24"/>
                <w:szCs w:val="24"/>
              </w:rPr>
            </w:pPr>
            <w:r w:rsidRPr="00E423D3">
              <w:rPr>
                <w:sz w:val="24"/>
                <w:szCs w:val="24"/>
              </w:rPr>
              <w:t>«</w:t>
            </w:r>
            <w:r w:rsidRPr="00E423D3">
              <w:rPr>
                <w:b w:val="0"/>
                <w:sz w:val="22"/>
                <w:szCs w:val="22"/>
              </w:rPr>
              <w:t>Воспитание нравственно – волевых качеств у д</w:t>
            </w:r>
            <w:r w:rsidRPr="00E423D3">
              <w:rPr>
                <w:b w:val="0"/>
                <w:sz w:val="22"/>
                <w:szCs w:val="22"/>
              </w:rPr>
              <w:t>о</w:t>
            </w:r>
            <w:r w:rsidRPr="00E423D3">
              <w:rPr>
                <w:b w:val="0"/>
                <w:sz w:val="22"/>
                <w:szCs w:val="22"/>
              </w:rPr>
              <w:t>школьников посредством различных видов игр».</w:t>
            </w:r>
          </w:p>
          <w:p w:rsidR="00BD673A" w:rsidRPr="00E423D3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E423D3">
              <w:rPr>
                <w:b w:val="0"/>
                <w:i/>
                <w:sz w:val="18"/>
                <w:szCs w:val="18"/>
              </w:rPr>
              <w:t>Отв. ст. восп.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</w:p>
          <w:p w:rsidR="00BD673A" w:rsidRPr="00817B29" w:rsidRDefault="00817B29" w:rsidP="00817B29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*</w:t>
            </w:r>
            <w:r w:rsidR="00BD673A" w:rsidRPr="00817B29">
              <w:rPr>
                <w:sz w:val="22"/>
                <w:szCs w:val="22"/>
              </w:rPr>
              <w:t>Консультация</w:t>
            </w:r>
            <w:r w:rsidR="00BD673A" w:rsidRPr="00817B29">
              <w:rPr>
                <w:b w:val="0"/>
                <w:sz w:val="22"/>
                <w:szCs w:val="22"/>
              </w:rPr>
              <w:t xml:space="preserve"> «Сформ</w:t>
            </w:r>
            <w:r w:rsidR="00BD673A" w:rsidRPr="00817B29">
              <w:rPr>
                <w:b w:val="0"/>
                <w:sz w:val="22"/>
                <w:szCs w:val="22"/>
              </w:rPr>
              <w:t>и</w:t>
            </w:r>
            <w:r w:rsidR="00BD673A" w:rsidRPr="00817B29">
              <w:rPr>
                <w:b w:val="0"/>
                <w:sz w:val="22"/>
                <w:szCs w:val="22"/>
              </w:rPr>
              <w:t>рованность навыков кул</w:t>
            </w:r>
            <w:r w:rsidR="00BD673A" w:rsidRPr="00817B29">
              <w:rPr>
                <w:b w:val="0"/>
                <w:sz w:val="22"/>
                <w:szCs w:val="22"/>
              </w:rPr>
              <w:t>ь</w:t>
            </w:r>
            <w:r w:rsidR="00BD673A" w:rsidRPr="00817B29">
              <w:rPr>
                <w:b w:val="0"/>
                <w:sz w:val="22"/>
                <w:szCs w:val="22"/>
              </w:rPr>
              <w:t>турного поведения во вр</w:t>
            </w:r>
            <w:r w:rsidR="00BD673A" w:rsidRPr="00817B29">
              <w:rPr>
                <w:b w:val="0"/>
                <w:sz w:val="22"/>
                <w:szCs w:val="22"/>
              </w:rPr>
              <w:t>е</w:t>
            </w:r>
            <w:r w:rsidR="00BD673A" w:rsidRPr="00817B29">
              <w:rPr>
                <w:b w:val="0"/>
                <w:sz w:val="22"/>
                <w:szCs w:val="22"/>
              </w:rPr>
              <w:t>мя приема пищи.</w:t>
            </w:r>
          </w:p>
          <w:p w:rsidR="00BD673A" w:rsidRPr="00817B29" w:rsidRDefault="00BD673A" w:rsidP="00817B29">
            <w:pPr>
              <w:jc w:val="both"/>
              <w:rPr>
                <w:b w:val="0"/>
                <w:sz w:val="22"/>
                <w:szCs w:val="22"/>
              </w:rPr>
            </w:pPr>
            <w:r w:rsidRPr="00817B29">
              <w:rPr>
                <w:b w:val="0"/>
                <w:sz w:val="22"/>
                <w:szCs w:val="22"/>
              </w:rPr>
              <w:t>Санитарное состояние ДОУ».</w:t>
            </w:r>
          </w:p>
          <w:p w:rsidR="00BD673A" w:rsidRPr="00817B29" w:rsidRDefault="00BD673A" w:rsidP="00817B29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817B29">
              <w:rPr>
                <w:b w:val="0"/>
                <w:i/>
                <w:sz w:val="18"/>
                <w:szCs w:val="18"/>
              </w:rPr>
              <w:t>Отв.ст.воспитатели.,</w:t>
            </w:r>
          </w:p>
          <w:p w:rsidR="00BD673A" w:rsidRPr="00BD673A" w:rsidRDefault="00BD673A" w:rsidP="00817B29">
            <w:pPr>
              <w:jc w:val="right"/>
              <w:rPr>
                <w:i/>
              </w:rPr>
            </w:pPr>
            <w:r w:rsidRPr="00817B29">
              <w:rPr>
                <w:b w:val="0"/>
                <w:i/>
                <w:sz w:val="18"/>
                <w:szCs w:val="18"/>
              </w:rPr>
              <w:t xml:space="preserve"> ст. мед.сестра</w:t>
            </w:r>
          </w:p>
        </w:tc>
      </w:tr>
    </w:tbl>
    <w:p w:rsidR="00BD673A" w:rsidRPr="00BD673A" w:rsidRDefault="00BD673A" w:rsidP="00817B2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МАРТ</w:t>
      </w:r>
    </w:p>
    <w:tbl>
      <w:tblPr>
        <w:tblStyle w:val="1-4"/>
        <w:tblW w:w="16034" w:type="dxa"/>
        <w:tblLayout w:type="fixed"/>
        <w:tblLook w:val="01E0"/>
      </w:tblPr>
      <w:tblGrid>
        <w:gridCol w:w="3857"/>
        <w:gridCol w:w="3858"/>
        <w:gridCol w:w="2618"/>
        <w:gridCol w:w="2619"/>
        <w:gridCol w:w="3082"/>
      </w:tblGrid>
      <w:tr w:rsidR="00BD673A" w:rsidRPr="00BD673A" w:rsidTr="00C35F42">
        <w:trPr>
          <w:cnfStyle w:val="100000000000"/>
          <w:trHeight w:val="107"/>
        </w:trPr>
        <w:tc>
          <w:tcPr>
            <w:cnfStyle w:val="001000000000"/>
            <w:tcW w:w="3857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385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2</w:t>
            </w:r>
          </w:p>
        </w:tc>
        <w:tc>
          <w:tcPr>
            <w:tcW w:w="2618" w:type="dxa"/>
          </w:tcPr>
          <w:p w:rsidR="00BD673A" w:rsidRPr="00BD673A" w:rsidRDefault="00BD673A" w:rsidP="00BD673A">
            <w:pPr>
              <w:jc w:val="center"/>
              <w:cnfStyle w:val="100000000000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3</w:t>
            </w:r>
          </w:p>
        </w:tc>
        <w:tc>
          <w:tcPr>
            <w:cnfStyle w:val="000010000000"/>
            <w:tcW w:w="2619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4</w:t>
            </w:r>
          </w:p>
        </w:tc>
        <w:tc>
          <w:tcPr>
            <w:cnfStyle w:val="000100000000"/>
            <w:tcW w:w="3082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5</w:t>
            </w:r>
          </w:p>
        </w:tc>
      </w:tr>
      <w:tr w:rsidR="00BD673A" w:rsidRPr="00BD673A" w:rsidTr="00C35F42">
        <w:trPr>
          <w:cnfStyle w:val="010000000000"/>
          <w:trHeight w:val="32"/>
        </w:trPr>
        <w:tc>
          <w:tcPr>
            <w:cnfStyle w:val="001000000000"/>
            <w:tcW w:w="3857" w:type="dxa"/>
          </w:tcPr>
          <w:p w:rsidR="00D64C62" w:rsidRPr="00D64C62" w:rsidRDefault="00D64C62" w:rsidP="00D64C62">
            <w:pPr>
              <w:ind w:right="-108"/>
              <w:rPr>
                <w:sz w:val="22"/>
                <w:szCs w:val="22"/>
                <w:u w:val="single"/>
              </w:rPr>
            </w:pPr>
            <w:r w:rsidRPr="00D64C62">
              <w:rPr>
                <w:sz w:val="22"/>
                <w:szCs w:val="22"/>
                <w:u w:val="single"/>
              </w:rPr>
              <w:t>Подготовка материалов к круглому столу</w:t>
            </w:r>
          </w:p>
          <w:p w:rsidR="0001340C" w:rsidRPr="00D64C62" w:rsidRDefault="0001340C" w:rsidP="00BD673A">
            <w:pPr>
              <w:ind w:right="-108"/>
              <w:rPr>
                <w:sz w:val="22"/>
                <w:szCs w:val="22"/>
                <w:u w:val="single"/>
              </w:rPr>
            </w:pPr>
          </w:p>
          <w:p w:rsidR="0001340C" w:rsidRPr="0001340C" w:rsidRDefault="0001340C" w:rsidP="0001340C">
            <w:pPr>
              <w:ind w:right="-108"/>
              <w:jc w:val="both"/>
              <w:rPr>
                <w:sz w:val="22"/>
                <w:szCs w:val="22"/>
              </w:rPr>
            </w:pPr>
            <w:r w:rsidRPr="0001340C">
              <w:rPr>
                <w:b w:val="0"/>
                <w:sz w:val="22"/>
                <w:szCs w:val="22"/>
              </w:rPr>
              <w:t>*</w:t>
            </w:r>
            <w:r w:rsidRPr="0001340C">
              <w:rPr>
                <w:sz w:val="22"/>
                <w:szCs w:val="22"/>
              </w:rPr>
              <w:t xml:space="preserve">Мониторинг </w:t>
            </w:r>
          </w:p>
          <w:p w:rsidR="0001340C" w:rsidRPr="0001340C" w:rsidRDefault="0001340C" w:rsidP="0001340C">
            <w:pPr>
              <w:pStyle w:val="a5"/>
              <w:numPr>
                <w:ilvl w:val="0"/>
                <w:numId w:val="77"/>
              </w:num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«Самооценка педагогических компетенций педагогов по в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о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просу речевого развития д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о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школьников»</w:t>
            </w:r>
          </w:p>
          <w:p w:rsidR="0001340C" w:rsidRDefault="0001340C" w:rsidP="00BD673A">
            <w:pPr>
              <w:pStyle w:val="a5"/>
              <w:numPr>
                <w:ilvl w:val="0"/>
                <w:numId w:val="77"/>
              </w:num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"Организация и эффективность работы по развитию речи у д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е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тей с ОВЗ".</w:t>
            </w:r>
          </w:p>
          <w:p w:rsidR="0001340C" w:rsidRPr="0001340C" w:rsidRDefault="0001340C" w:rsidP="00BD673A">
            <w:pPr>
              <w:pStyle w:val="a5"/>
              <w:numPr>
                <w:ilvl w:val="0"/>
                <w:numId w:val="77"/>
              </w:num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Организация развивающей р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е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чевой среды в комбинирова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н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ных группах ДОУ (все возра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с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тные группы)</w:t>
            </w:r>
          </w:p>
          <w:p w:rsidR="0001340C" w:rsidRPr="0001340C" w:rsidRDefault="0001340C" w:rsidP="00BD673A">
            <w:pPr>
              <w:ind w:right="-108"/>
              <w:rPr>
                <w:b w:val="0"/>
                <w:sz w:val="22"/>
                <w:szCs w:val="22"/>
              </w:rPr>
            </w:pPr>
          </w:p>
          <w:p w:rsidR="006B0994" w:rsidRDefault="00D64C62" w:rsidP="00BD673A">
            <w:pPr>
              <w:ind w:right="-108"/>
              <w:rPr>
                <w:b w:val="0"/>
                <w:sz w:val="22"/>
                <w:szCs w:val="22"/>
              </w:rPr>
            </w:pPr>
            <w:r w:rsidRPr="00D64C62">
              <w:t>*</w:t>
            </w:r>
            <w:r w:rsidRPr="00D64C62">
              <w:rPr>
                <w:sz w:val="22"/>
                <w:szCs w:val="22"/>
              </w:rPr>
              <w:t>Анкетирование родителей</w:t>
            </w:r>
            <w:r w:rsidRPr="00D64C62">
              <w:rPr>
                <w:b w:val="0"/>
                <w:sz w:val="22"/>
                <w:szCs w:val="22"/>
              </w:rPr>
              <w:t xml:space="preserve"> на тему </w:t>
            </w:r>
          </w:p>
          <w:p w:rsidR="0001340C" w:rsidRPr="00D64C62" w:rsidRDefault="00D64C62" w:rsidP="00BD673A">
            <w:pPr>
              <w:ind w:right="-108"/>
              <w:rPr>
                <w:b w:val="0"/>
                <w:sz w:val="22"/>
                <w:szCs w:val="22"/>
              </w:rPr>
            </w:pPr>
            <w:r w:rsidRPr="00D64C62">
              <w:rPr>
                <w:b w:val="0"/>
                <w:sz w:val="22"/>
                <w:szCs w:val="22"/>
              </w:rPr>
              <w:t>«</w:t>
            </w:r>
            <w:r>
              <w:rPr>
                <w:b w:val="0"/>
                <w:sz w:val="22"/>
                <w:szCs w:val="22"/>
              </w:rPr>
              <w:t xml:space="preserve"> Выявление роли родителей</w:t>
            </w:r>
            <w:r w:rsidRPr="00D64C62">
              <w:rPr>
                <w:b w:val="0"/>
                <w:sz w:val="22"/>
                <w:szCs w:val="22"/>
              </w:rPr>
              <w:t xml:space="preserve"> в форм</w:t>
            </w:r>
            <w:r w:rsidRPr="00D64C62">
              <w:rPr>
                <w:b w:val="0"/>
                <w:sz w:val="22"/>
                <w:szCs w:val="22"/>
              </w:rPr>
              <w:t>и</w:t>
            </w:r>
            <w:r w:rsidRPr="00D64C62">
              <w:rPr>
                <w:b w:val="0"/>
                <w:sz w:val="22"/>
                <w:szCs w:val="22"/>
              </w:rPr>
              <w:t>ровании речевой деятельности детей дошкольного возраста»</w:t>
            </w:r>
          </w:p>
          <w:p w:rsidR="00D64C62" w:rsidRPr="00D64C62" w:rsidRDefault="00D64C62" w:rsidP="00BD673A">
            <w:pPr>
              <w:ind w:right="-108"/>
              <w:rPr>
                <w:b w:val="0"/>
                <w:sz w:val="22"/>
                <w:szCs w:val="22"/>
              </w:rPr>
            </w:pPr>
            <w:r w:rsidRPr="00D64C62">
              <w:rPr>
                <w:b w:val="0"/>
                <w:sz w:val="22"/>
                <w:szCs w:val="22"/>
              </w:rPr>
              <w:t xml:space="preserve">* </w:t>
            </w:r>
            <w:r w:rsidRPr="00D64C62">
              <w:rPr>
                <w:sz w:val="22"/>
                <w:szCs w:val="22"/>
              </w:rPr>
              <w:t>Подготовка к открытому показу</w:t>
            </w:r>
            <w:r w:rsidRPr="00D64C62">
              <w:rPr>
                <w:b w:val="0"/>
                <w:sz w:val="22"/>
                <w:szCs w:val="22"/>
              </w:rPr>
              <w:t xml:space="preserve"> НОД учителем-логопедом по форм</w:t>
            </w:r>
            <w:r w:rsidRPr="00D64C62">
              <w:rPr>
                <w:b w:val="0"/>
                <w:sz w:val="22"/>
                <w:szCs w:val="22"/>
              </w:rPr>
              <w:t>и</w:t>
            </w:r>
            <w:r w:rsidRPr="00D64C62">
              <w:rPr>
                <w:b w:val="0"/>
                <w:sz w:val="22"/>
                <w:szCs w:val="22"/>
              </w:rPr>
              <w:t>рованию звукопроизношения.</w:t>
            </w:r>
          </w:p>
          <w:p w:rsidR="0001340C" w:rsidRDefault="0001340C" w:rsidP="00BD673A">
            <w:pPr>
              <w:ind w:right="-108"/>
              <w:rPr>
                <w:u w:val="single"/>
              </w:rPr>
            </w:pPr>
          </w:p>
          <w:p w:rsidR="0001340C" w:rsidRDefault="0001340C" w:rsidP="00BD673A">
            <w:pPr>
              <w:ind w:right="-108"/>
              <w:rPr>
                <w:u w:val="single"/>
              </w:rPr>
            </w:pPr>
          </w:p>
          <w:p w:rsidR="00BD673A" w:rsidRPr="00BD673A" w:rsidRDefault="00BD673A" w:rsidP="00150575">
            <w:pPr>
              <w:numPr>
                <w:ilvl w:val="0"/>
                <w:numId w:val="16"/>
              </w:numPr>
              <w:contextualSpacing/>
              <w:jc w:val="both"/>
              <w:rPr>
                <w:iCs/>
              </w:rPr>
            </w:pPr>
            <w:r w:rsidRPr="00BD673A">
              <w:rPr>
                <w:sz w:val="24"/>
                <w:szCs w:val="24"/>
              </w:rPr>
              <w:t xml:space="preserve">Анализ выполнения плана работы </w:t>
            </w:r>
            <w:r w:rsidR="00D64C62">
              <w:rPr>
                <w:sz w:val="24"/>
                <w:szCs w:val="24"/>
              </w:rPr>
              <w:t>ДОУ по ПДД и п</w:t>
            </w:r>
            <w:r w:rsidR="00D64C62">
              <w:rPr>
                <w:sz w:val="24"/>
                <w:szCs w:val="24"/>
              </w:rPr>
              <w:t>о</w:t>
            </w:r>
            <w:r w:rsidR="00D64C62">
              <w:rPr>
                <w:sz w:val="24"/>
                <w:szCs w:val="24"/>
              </w:rPr>
              <w:t>жарной безопасности</w:t>
            </w:r>
          </w:p>
          <w:p w:rsidR="00BD673A" w:rsidRPr="00D64C62" w:rsidRDefault="00D64C62" w:rsidP="00D64C62">
            <w:pPr>
              <w:ind w:left="360"/>
              <w:jc w:val="right"/>
              <w:rPr>
                <w:b w:val="0"/>
                <w:i/>
                <w:sz w:val="18"/>
                <w:szCs w:val="18"/>
              </w:rPr>
            </w:pPr>
            <w:r w:rsidRPr="00D64C62">
              <w:rPr>
                <w:b w:val="0"/>
                <w:i/>
                <w:sz w:val="18"/>
                <w:szCs w:val="18"/>
              </w:rPr>
              <w:t xml:space="preserve">Отв. </w:t>
            </w:r>
            <w:r w:rsidR="00BD673A" w:rsidRPr="00D64C62">
              <w:rPr>
                <w:b w:val="0"/>
                <w:i/>
                <w:sz w:val="18"/>
                <w:szCs w:val="18"/>
              </w:rPr>
              <w:t xml:space="preserve"> заведующий ДОУ</w:t>
            </w:r>
          </w:p>
          <w:p w:rsidR="00BD673A" w:rsidRPr="00BD673A" w:rsidRDefault="00BD673A" w:rsidP="00BD673A">
            <w:pPr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3858" w:type="dxa"/>
          </w:tcPr>
          <w:p w:rsidR="00BD673A" w:rsidRDefault="00BD673A" w:rsidP="0001340C">
            <w:pPr>
              <w:jc w:val="both"/>
              <w:rPr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 xml:space="preserve">*Круглый стол </w:t>
            </w:r>
            <w:r w:rsidRPr="00BD673A">
              <w:rPr>
                <w:i/>
                <w:sz w:val="24"/>
                <w:szCs w:val="24"/>
              </w:rPr>
              <w:t xml:space="preserve">с участием </w:t>
            </w:r>
            <w:r w:rsidRPr="0001340C">
              <w:rPr>
                <w:i/>
                <w:sz w:val="24"/>
                <w:szCs w:val="24"/>
              </w:rPr>
              <w:t>р</w:t>
            </w:r>
            <w:r w:rsidRPr="0001340C">
              <w:rPr>
                <w:i/>
                <w:sz w:val="24"/>
                <w:szCs w:val="24"/>
              </w:rPr>
              <w:t>о</w:t>
            </w:r>
            <w:r w:rsidRPr="0001340C">
              <w:rPr>
                <w:i/>
                <w:sz w:val="24"/>
                <w:szCs w:val="24"/>
              </w:rPr>
              <w:t xml:space="preserve">дителей </w:t>
            </w:r>
            <w:r w:rsidR="0001340C" w:rsidRPr="0001340C">
              <w:rPr>
                <w:sz w:val="24"/>
                <w:szCs w:val="24"/>
              </w:rPr>
              <w:t>детей ОВЗ</w:t>
            </w:r>
            <w:r w:rsidR="00D64C62">
              <w:rPr>
                <w:sz w:val="24"/>
                <w:szCs w:val="24"/>
              </w:rPr>
              <w:t xml:space="preserve"> «Организ</w:t>
            </w:r>
            <w:r w:rsidR="00D64C62">
              <w:rPr>
                <w:sz w:val="24"/>
                <w:szCs w:val="24"/>
              </w:rPr>
              <w:t>а</w:t>
            </w:r>
            <w:r w:rsidR="00D64C62">
              <w:rPr>
                <w:sz w:val="24"/>
                <w:szCs w:val="24"/>
              </w:rPr>
              <w:t>ция единого речевого простра</w:t>
            </w:r>
            <w:r w:rsidR="00D64C62">
              <w:rPr>
                <w:sz w:val="24"/>
                <w:szCs w:val="24"/>
              </w:rPr>
              <w:t>н</w:t>
            </w:r>
            <w:r w:rsidR="00D64C62">
              <w:rPr>
                <w:sz w:val="24"/>
                <w:szCs w:val="24"/>
              </w:rPr>
              <w:t>ства в семье и в ДОУ»</w:t>
            </w:r>
          </w:p>
          <w:p w:rsidR="00D64C62" w:rsidRDefault="00D64C62" w:rsidP="0001340C">
            <w:p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Цель: приобщение родителей к содействию в формировании развития речи детей</w:t>
            </w:r>
          </w:p>
          <w:p w:rsidR="00D64C62" w:rsidRPr="00C35F42" w:rsidRDefault="00D64C62" w:rsidP="00D64C62">
            <w:pPr>
              <w:rPr>
                <w:b w:val="0"/>
                <w:sz w:val="22"/>
                <w:szCs w:val="22"/>
              </w:rPr>
            </w:pPr>
            <w:r w:rsidRPr="00C35F42">
              <w:rPr>
                <w:b w:val="0"/>
                <w:sz w:val="22"/>
                <w:szCs w:val="22"/>
              </w:rPr>
              <w:t xml:space="preserve">1.Показ открытого НОД по речевому развитию </w:t>
            </w:r>
          </w:p>
          <w:p w:rsidR="00D64C62" w:rsidRPr="00C35F42" w:rsidRDefault="00D64C62" w:rsidP="00D64C62">
            <w:pPr>
              <w:rPr>
                <w:b w:val="0"/>
                <w:sz w:val="22"/>
                <w:szCs w:val="22"/>
              </w:rPr>
            </w:pPr>
            <w:r w:rsidRPr="00C35F42">
              <w:rPr>
                <w:b w:val="0"/>
                <w:sz w:val="22"/>
                <w:szCs w:val="22"/>
              </w:rPr>
              <w:t>2.Анализ проведенного анкетиров</w:t>
            </w:r>
            <w:r w:rsidRPr="00C35F42">
              <w:rPr>
                <w:b w:val="0"/>
                <w:sz w:val="22"/>
                <w:szCs w:val="22"/>
              </w:rPr>
              <w:t>а</w:t>
            </w:r>
            <w:r w:rsidRPr="00C35F42">
              <w:rPr>
                <w:b w:val="0"/>
                <w:sz w:val="22"/>
                <w:szCs w:val="22"/>
              </w:rPr>
              <w:t>ния</w:t>
            </w:r>
          </w:p>
          <w:p w:rsidR="00D64C62" w:rsidRDefault="00C35F42" w:rsidP="00D64C62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3.О</w:t>
            </w:r>
            <w:r w:rsidR="00D64C62" w:rsidRPr="00C35F42">
              <w:rPr>
                <w:b w:val="0"/>
                <w:sz w:val="22"/>
                <w:szCs w:val="22"/>
              </w:rPr>
              <w:t>бсуждение форм развития речи детей дома и в ДОУ.</w:t>
            </w:r>
          </w:p>
          <w:p w:rsidR="008C60C4" w:rsidRDefault="008C60C4" w:rsidP="00D64C62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4.</w:t>
            </w:r>
            <w:r w:rsidRPr="008C60C4">
              <w:rPr>
                <w:b w:val="0"/>
                <w:sz w:val="22"/>
                <w:szCs w:val="22"/>
              </w:rPr>
              <w:t>«Проведение артикуляционной и пальчиковой гимнастик»</w:t>
            </w:r>
          </w:p>
          <w:p w:rsidR="00C35F42" w:rsidRPr="00C35F42" w:rsidRDefault="008C60C4" w:rsidP="00D64C62">
            <w:pPr>
              <w:rPr>
                <w:b w:val="0"/>
                <w:sz w:val="22"/>
                <w:szCs w:val="22"/>
              </w:rPr>
            </w:pPr>
            <w:r w:rsidRPr="008C60C4">
              <w:rPr>
                <w:b w:val="0"/>
                <w:sz w:val="22"/>
                <w:szCs w:val="22"/>
              </w:rPr>
              <w:t>5</w:t>
            </w:r>
            <w:r w:rsidR="00C35F42" w:rsidRPr="00C35F42">
              <w:rPr>
                <w:b w:val="0"/>
                <w:sz w:val="22"/>
                <w:szCs w:val="22"/>
              </w:rPr>
              <w:t>.ТРИЗ – технология речевого разв</w:t>
            </w:r>
            <w:r w:rsidR="00C35F42" w:rsidRPr="00C35F42">
              <w:rPr>
                <w:b w:val="0"/>
                <w:sz w:val="22"/>
                <w:szCs w:val="22"/>
              </w:rPr>
              <w:t>и</w:t>
            </w:r>
            <w:r w:rsidR="00C35F42" w:rsidRPr="00C35F42">
              <w:rPr>
                <w:b w:val="0"/>
                <w:sz w:val="22"/>
                <w:szCs w:val="22"/>
              </w:rPr>
              <w:t>тия в работе с детьми старшего д</w:t>
            </w:r>
            <w:r w:rsidR="00C35F42" w:rsidRPr="00C35F42">
              <w:rPr>
                <w:b w:val="0"/>
                <w:sz w:val="22"/>
                <w:szCs w:val="22"/>
              </w:rPr>
              <w:t>о</w:t>
            </w:r>
            <w:r w:rsidR="00C35F42" w:rsidRPr="00C35F42">
              <w:rPr>
                <w:b w:val="0"/>
                <w:sz w:val="22"/>
                <w:szCs w:val="22"/>
              </w:rPr>
              <w:t>школьного возраста.</w:t>
            </w:r>
          </w:p>
          <w:p w:rsidR="00D64C62" w:rsidRDefault="008C60C4" w:rsidP="00D64C62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</w:t>
            </w:r>
            <w:r w:rsidR="00D64C62" w:rsidRPr="00C35F42">
              <w:rPr>
                <w:b w:val="0"/>
                <w:sz w:val="22"/>
                <w:szCs w:val="22"/>
              </w:rPr>
              <w:t>.Речевой тренинг.</w:t>
            </w:r>
          </w:p>
          <w:p w:rsidR="00C35F42" w:rsidRPr="00C35F42" w:rsidRDefault="00C35F42" w:rsidP="00D64C62">
            <w:pPr>
              <w:rPr>
                <w:b w:val="0"/>
                <w:color w:val="002060"/>
                <w:sz w:val="22"/>
                <w:szCs w:val="22"/>
              </w:rPr>
            </w:pPr>
            <w:r w:rsidRPr="00C35F42">
              <w:rPr>
                <w:b w:val="0"/>
                <w:color w:val="002060"/>
                <w:sz w:val="22"/>
                <w:szCs w:val="22"/>
                <w:lang w:val="en-US"/>
              </w:rPr>
              <w:t>www</w:t>
            </w:r>
            <w:r w:rsidRPr="00C35F42">
              <w:rPr>
                <w:b w:val="0"/>
                <w:color w:val="002060"/>
                <w:sz w:val="22"/>
                <w:szCs w:val="22"/>
              </w:rPr>
              <w:t>/</w:t>
            </w:r>
            <w:r w:rsidRPr="00C35F42">
              <w:rPr>
                <w:b w:val="0"/>
                <w:color w:val="002060"/>
                <w:sz w:val="22"/>
                <w:szCs w:val="22"/>
                <w:lang w:val="en-US"/>
              </w:rPr>
              <w:t>maam</w:t>
            </w:r>
            <w:r w:rsidRPr="00C35F42">
              <w:rPr>
                <w:b w:val="0"/>
                <w:color w:val="002060"/>
                <w:sz w:val="22"/>
                <w:szCs w:val="22"/>
              </w:rPr>
              <w:t>/</w:t>
            </w:r>
            <w:r w:rsidRPr="00C35F42">
              <w:rPr>
                <w:b w:val="0"/>
                <w:color w:val="002060"/>
                <w:sz w:val="22"/>
                <w:szCs w:val="22"/>
                <w:lang w:val="en-US"/>
              </w:rPr>
              <w:t>ru</w:t>
            </w:r>
          </w:p>
          <w:p w:rsidR="00C35F42" w:rsidRPr="00D64C62" w:rsidRDefault="00C35F42" w:rsidP="00D64C62"/>
        </w:tc>
        <w:tc>
          <w:tcPr>
            <w:tcW w:w="2618" w:type="dxa"/>
          </w:tcPr>
          <w:p w:rsidR="00BD673A" w:rsidRPr="009D18C9" w:rsidRDefault="00BD673A" w:rsidP="00BD673A">
            <w:pPr>
              <w:suppressAutoHyphens/>
              <w:ind w:left="-51"/>
              <w:cnfStyle w:val="010000000000"/>
              <w:rPr>
                <w:iCs/>
                <w:sz w:val="22"/>
                <w:szCs w:val="22"/>
              </w:rPr>
            </w:pPr>
            <w:r w:rsidRPr="00BD673A">
              <w:rPr>
                <w:iCs/>
              </w:rPr>
              <w:t>*</w:t>
            </w:r>
            <w:r w:rsidRPr="009D18C9">
              <w:rPr>
                <w:iCs/>
                <w:sz w:val="22"/>
                <w:szCs w:val="22"/>
              </w:rPr>
              <w:t xml:space="preserve">Семинар </w:t>
            </w:r>
          </w:p>
          <w:p w:rsidR="00BD673A" w:rsidRPr="009D18C9" w:rsidRDefault="00BD673A" w:rsidP="009D18C9">
            <w:pPr>
              <w:suppressAutoHyphens/>
              <w:ind w:left="-51"/>
              <w:jc w:val="both"/>
              <w:cnfStyle w:val="010000000000"/>
              <w:rPr>
                <w:b w:val="0"/>
                <w:iCs/>
                <w:sz w:val="22"/>
                <w:szCs w:val="22"/>
              </w:rPr>
            </w:pPr>
            <w:r w:rsidRPr="009D18C9">
              <w:rPr>
                <w:b w:val="0"/>
                <w:iCs/>
                <w:sz w:val="22"/>
                <w:szCs w:val="22"/>
              </w:rPr>
              <w:t>«</w:t>
            </w:r>
            <w:r w:rsidR="009D18C9" w:rsidRPr="009D18C9">
              <w:rPr>
                <w:b w:val="0"/>
                <w:iCs/>
                <w:sz w:val="22"/>
                <w:szCs w:val="22"/>
              </w:rPr>
              <w:t>Развитие диалогической речи посредством реализации</w:t>
            </w:r>
            <w:r w:rsidR="009D18C9">
              <w:rPr>
                <w:b w:val="0"/>
                <w:iCs/>
                <w:sz w:val="22"/>
                <w:szCs w:val="22"/>
              </w:rPr>
              <w:t xml:space="preserve"> «Примерной адаптированной </w:t>
            </w:r>
            <w:r w:rsidR="009D18C9" w:rsidRPr="009D18C9">
              <w:rPr>
                <w:b w:val="0"/>
                <w:iCs/>
                <w:sz w:val="22"/>
                <w:szCs w:val="22"/>
              </w:rPr>
              <w:t>пр</w:t>
            </w:r>
            <w:r w:rsidR="009D18C9">
              <w:rPr>
                <w:b w:val="0"/>
                <w:iCs/>
                <w:sz w:val="22"/>
                <w:szCs w:val="22"/>
              </w:rPr>
              <w:t>ограммы</w:t>
            </w:r>
            <w:r w:rsidR="009D18C9" w:rsidRPr="009D18C9">
              <w:rPr>
                <w:b w:val="0"/>
                <w:iCs/>
                <w:sz w:val="22"/>
                <w:szCs w:val="22"/>
              </w:rPr>
              <w:t xml:space="preserve"> коррекци</w:t>
            </w:r>
            <w:r w:rsidR="009D18C9">
              <w:rPr>
                <w:b w:val="0"/>
                <w:iCs/>
                <w:sz w:val="22"/>
                <w:szCs w:val="22"/>
              </w:rPr>
              <w:t>онно-развивающей работы в группах</w:t>
            </w:r>
            <w:r w:rsidR="009D18C9" w:rsidRPr="009D18C9">
              <w:rPr>
                <w:b w:val="0"/>
                <w:iCs/>
                <w:sz w:val="22"/>
                <w:szCs w:val="22"/>
              </w:rPr>
              <w:t xml:space="preserve"> компенсирующей направленностипод редакцией Н.В. Нищевой. (ОО – социально-коммуникативное развитие) (из опыта работы)</w:t>
            </w:r>
          </w:p>
          <w:p w:rsidR="00BD673A" w:rsidRPr="009D18C9" w:rsidRDefault="00BD673A" w:rsidP="009D18C9">
            <w:pPr>
              <w:suppressAutoHyphens/>
              <w:ind w:left="-51"/>
              <w:jc w:val="right"/>
              <w:cnfStyle w:val="010000000000"/>
              <w:rPr>
                <w:b w:val="0"/>
                <w:i/>
              </w:rPr>
            </w:pPr>
            <w:r w:rsidRPr="009D18C9">
              <w:rPr>
                <w:b w:val="0"/>
                <w:i/>
              </w:rPr>
              <w:t>Отв. ст. воспитатели</w:t>
            </w:r>
            <w:r w:rsidR="009D18C9">
              <w:rPr>
                <w:b w:val="0"/>
                <w:i/>
              </w:rPr>
              <w:t>, логопеды, воспитатели логопедических групп.</w:t>
            </w:r>
          </w:p>
          <w:p w:rsidR="00BD673A" w:rsidRPr="00BD673A" w:rsidRDefault="00BD673A" w:rsidP="00BD673A">
            <w:pPr>
              <w:suppressAutoHyphens/>
              <w:ind w:left="-51"/>
              <w:cnfStyle w:val="010000000000"/>
              <w:rPr>
                <w:iCs/>
              </w:rPr>
            </w:pPr>
          </w:p>
          <w:p w:rsidR="00BD673A" w:rsidRDefault="00C34D28" w:rsidP="00C34D28">
            <w:pPr>
              <w:jc w:val="both"/>
              <w:cnfStyle w:val="010000000000"/>
              <w:rPr>
                <w:b w:val="0"/>
                <w:kern w:val="3"/>
                <w:sz w:val="22"/>
                <w:szCs w:val="22"/>
                <w:lang w:eastAsia="zh-CN"/>
              </w:rPr>
            </w:pP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*</w:t>
            </w:r>
            <w:r w:rsidRPr="00C34D28">
              <w:rPr>
                <w:kern w:val="3"/>
                <w:sz w:val="22"/>
                <w:szCs w:val="22"/>
                <w:lang w:eastAsia="zh-CN"/>
              </w:rPr>
              <w:t xml:space="preserve">Семинар 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«Мнемоте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х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ника – искусство зап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о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 xml:space="preserve">минания» - </w:t>
            </w:r>
            <w:r>
              <w:rPr>
                <w:b w:val="0"/>
                <w:kern w:val="3"/>
                <w:sz w:val="22"/>
                <w:szCs w:val="22"/>
                <w:lang w:eastAsia="zh-CN"/>
              </w:rPr>
              <w:t>g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ознакомить с понятием «мнемоте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х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ника», как использовать данный приём заучив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а</w:t>
            </w:r>
            <w:r w:rsidRPr="00C34D28">
              <w:rPr>
                <w:b w:val="0"/>
                <w:kern w:val="3"/>
                <w:sz w:val="22"/>
                <w:szCs w:val="22"/>
                <w:lang w:eastAsia="zh-CN"/>
              </w:rPr>
              <w:t>нии стихотворений.</w:t>
            </w:r>
          </w:p>
          <w:p w:rsidR="007B6D01" w:rsidRDefault="007B6D01" w:rsidP="00C34D28">
            <w:pPr>
              <w:jc w:val="both"/>
              <w:cnfStyle w:val="010000000000"/>
              <w:rPr>
                <w:b w:val="0"/>
                <w:kern w:val="3"/>
                <w:sz w:val="22"/>
                <w:szCs w:val="22"/>
                <w:lang w:eastAsia="zh-CN"/>
              </w:rPr>
            </w:pPr>
          </w:p>
          <w:p w:rsidR="007B6D01" w:rsidRPr="00C34D28" w:rsidRDefault="007B6D01" w:rsidP="00C34D28">
            <w:pPr>
              <w:jc w:val="both"/>
              <w:cnfStyle w:val="010000000000"/>
              <w:rPr>
                <w:b w:val="0"/>
                <w:color w:val="FF0000"/>
                <w:kern w:val="3"/>
                <w:sz w:val="22"/>
                <w:szCs w:val="22"/>
                <w:lang w:eastAsia="zh-CN"/>
              </w:rPr>
            </w:pPr>
            <w:r>
              <w:rPr>
                <w:i/>
                <w:sz w:val="24"/>
                <w:szCs w:val="24"/>
              </w:rPr>
              <w:t>*</w:t>
            </w:r>
            <w:r w:rsidRPr="007B6D01">
              <w:rPr>
                <w:sz w:val="24"/>
                <w:szCs w:val="24"/>
              </w:rPr>
              <w:t xml:space="preserve">Практикум </w:t>
            </w:r>
            <w:r w:rsidRPr="007B6D01">
              <w:rPr>
                <w:b w:val="0"/>
                <w:sz w:val="24"/>
                <w:szCs w:val="24"/>
              </w:rPr>
              <w:t>«Разв</w:t>
            </w:r>
            <w:r w:rsidRPr="007B6D01">
              <w:rPr>
                <w:b w:val="0"/>
                <w:sz w:val="24"/>
                <w:szCs w:val="24"/>
              </w:rPr>
              <w:t>и</w:t>
            </w:r>
            <w:r w:rsidRPr="007B6D01">
              <w:rPr>
                <w:b w:val="0"/>
                <w:sz w:val="24"/>
                <w:szCs w:val="24"/>
              </w:rPr>
              <w:t>тие мелкой моторики как средство формир</w:t>
            </w:r>
            <w:r w:rsidRPr="007B6D01">
              <w:rPr>
                <w:b w:val="0"/>
                <w:sz w:val="24"/>
                <w:szCs w:val="24"/>
              </w:rPr>
              <w:t>о</w:t>
            </w:r>
            <w:r w:rsidRPr="007B6D01">
              <w:rPr>
                <w:b w:val="0"/>
                <w:sz w:val="24"/>
                <w:szCs w:val="24"/>
              </w:rPr>
              <w:t>вания речи детей д</w:t>
            </w:r>
            <w:r w:rsidRPr="007B6D01">
              <w:rPr>
                <w:b w:val="0"/>
                <w:sz w:val="24"/>
                <w:szCs w:val="24"/>
              </w:rPr>
              <w:t>о</w:t>
            </w:r>
            <w:r w:rsidRPr="007B6D01">
              <w:rPr>
                <w:b w:val="0"/>
                <w:sz w:val="24"/>
                <w:szCs w:val="24"/>
              </w:rPr>
              <w:t>школьного возраста»</w:t>
            </w:r>
          </w:p>
        </w:tc>
        <w:tc>
          <w:tcPr>
            <w:cnfStyle w:val="000010000000"/>
            <w:tcW w:w="2619" w:type="dxa"/>
          </w:tcPr>
          <w:p w:rsidR="00BD673A" w:rsidRPr="00BD673A" w:rsidRDefault="00BD673A" w:rsidP="00BD673A">
            <w:pPr>
              <w:rPr>
                <w:sz w:val="18"/>
                <w:szCs w:val="18"/>
              </w:rPr>
            </w:pPr>
          </w:p>
          <w:p w:rsidR="000C124C" w:rsidRPr="00817B29" w:rsidRDefault="00BD673A" w:rsidP="00817B29">
            <w:pPr>
              <w:suppressAutoHyphens/>
              <w:spacing w:after="120"/>
              <w:jc w:val="both"/>
              <w:rPr>
                <w:b w:val="0"/>
                <w:i/>
                <w:sz w:val="22"/>
                <w:szCs w:val="22"/>
              </w:rPr>
            </w:pPr>
            <w:r w:rsidRPr="00817B29">
              <w:rPr>
                <w:i/>
                <w:iCs/>
                <w:sz w:val="22"/>
                <w:szCs w:val="22"/>
              </w:rPr>
              <w:t>*</w:t>
            </w:r>
            <w:r w:rsidR="000C124C" w:rsidRPr="00817B29">
              <w:rPr>
                <w:iCs/>
                <w:sz w:val="22"/>
                <w:szCs w:val="22"/>
              </w:rPr>
              <w:t>Выставка детских работ</w:t>
            </w:r>
            <w:r w:rsidR="000C124C" w:rsidRPr="00817B29">
              <w:rPr>
                <w:b w:val="0"/>
                <w:iCs/>
                <w:sz w:val="22"/>
                <w:szCs w:val="22"/>
              </w:rPr>
              <w:t xml:space="preserve"> «Мамы разные нужны, мамы всякие важны» профессии наших мам (разнообразная техника).</w:t>
            </w:r>
          </w:p>
          <w:p w:rsidR="000C124C" w:rsidRPr="00817B29" w:rsidRDefault="00BD673A" w:rsidP="009D7C6C">
            <w:pPr>
              <w:suppressAutoHyphens/>
              <w:jc w:val="right"/>
              <w:rPr>
                <w:b w:val="0"/>
                <w:i/>
                <w:sz w:val="18"/>
                <w:szCs w:val="18"/>
              </w:rPr>
            </w:pPr>
            <w:r w:rsidRPr="00817B29">
              <w:rPr>
                <w:b w:val="0"/>
                <w:i/>
                <w:sz w:val="18"/>
                <w:szCs w:val="18"/>
              </w:rPr>
              <w:t>Отв</w:t>
            </w:r>
            <w:r w:rsidR="000C124C" w:rsidRPr="00817B29">
              <w:rPr>
                <w:b w:val="0"/>
                <w:i/>
                <w:sz w:val="18"/>
                <w:szCs w:val="18"/>
              </w:rPr>
              <w:t>.  воспит</w:t>
            </w:r>
          </w:p>
          <w:p w:rsidR="00761C94" w:rsidRPr="00817B29" w:rsidRDefault="00817B29" w:rsidP="009D7C6C">
            <w:pPr>
              <w:pStyle w:val="a5"/>
              <w:tabs>
                <w:tab w:val="left" w:pos="1505"/>
              </w:tabs>
              <w:spacing w:after="0"/>
              <w:ind w:left="-105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17B29">
              <w:rPr>
                <w:rFonts w:ascii="Times New Roman" w:hAnsi="Times New Roman"/>
                <w:sz w:val="22"/>
                <w:szCs w:val="22"/>
              </w:rPr>
              <w:t>*</w:t>
            </w:r>
            <w:r w:rsidR="00761C94" w:rsidRPr="00817B29">
              <w:rPr>
                <w:rFonts w:ascii="Times New Roman" w:hAnsi="Times New Roman"/>
                <w:sz w:val="22"/>
                <w:szCs w:val="22"/>
              </w:rPr>
              <w:t>«</w:t>
            </w:r>
            <w:r w:rsidRPr="00817B29">
              <w:rPr>
                <w:rFonts w:ascii="Times New Roman" w:hAnsi="Times New Roman"/>
                <w:sz w:val="22"/>
                <w:szCs w:val="22"/>
              </w:rPr>
              <w:t>Мастер-класс</w:t>
            </w:r>
            <w:r w:rsidRPr="00817B29">
              <w:rPr>
                <w:rFonts w:ascii="Times New Roman" w:hAnsi="Times New Roman"/>
                <w:b w:val="0"/>
                <w:sz w:val="22"/>
                <w:szCs w:val="22"/>
              </w:rPr>
              <w:t xml:space="preserve"> по пл</w:t>
            </w:r>
            <w:r w:rsidRPr="00817B29">
              <w:rPr>
                <w:rFonts w:ascii="Times New Roman" w:hAnsi="Times New Roman"/>
                <w:b w:val="0"/>
                <w:sz w:val="22"/>
                <w:szCs w:val="22"/>
              </w:rPr>
              <w:t>е</w:t>
            </w:r>
            <w:r w:rsidRPr="00817B29">
              <w:rPr>
                <w:rFonts w:ascii="Times New Roman" w:hAnsi="Times New Roman"/>
                <w:b w:val="0"/>
                <w:sz w:val="22"/>
                <w:szCs w:val="22"/>
              </w:rPr>
              <w:t>тению косичек и разли</w:t>
            </w:r>
            <w:r w:rsidRPr="00817B29">
              <w:rPr>
                <w:rFonts w:ascii="Times New Roman" w:hAnsi="Times New Roman"/>
                <w:b w:val="0"/>
                <w:sz w:val="22"/>
                <w:szCs w:val="22"/>
              </w:rPr>
              <w:t>ч</w:t>
            </w:r>
            <w:r w:rsidRPr="00817B29">
              <w:rPr>
                <w:rFonts w:ascii="Times New Roman" w:hAnsi="Times New Roman"/>
                <w:b w:val="0"/>
                <w:sz w:val="22"/>
                <w:szCs w:val="22"/>
              </w:rPr>
              <w:t>ных причесок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» Расти коса до пояса» </w:t>
            </w:r>
            <w:r w:rsidR="00761C94" w:rsidRPr="00817B29">
              <w:rPr>
                <w:rFonts w:ascii="Times New Roman" w:hAnsi="Times New Roman"/>
                <w:b w:val="0"/>
                <w:sz w:val="22"/>
                <w:szCs w:val="22"/>
              </w:rPr>
              <w:t xml:space="preserve"> старшие гру</w:t>
            </w:r>
            <w:r w:rsidR="00761C94" w:rsidRPr="00817B29">
              <w:rPr>
                <w:rFonts w:ascii="Times New Roman" w:hAnsi="Times New Roman"/>
                <w:b w:val="0"/>
                <w:sz w:val="22"/>
                <w:szCs w:val="22"/>
              </w:rPr>
              <w:t>п</w:t>
            </w:r>
            <w:r w:rsidR="00761C94" w:rsidRPr="00817B29">
              <w:rPr>
                <w:rFonts w:ascii="Times New Roman" w:hAnsi="Times New Roman"/>
                <w:b w:val="0"/>
                <w:sz w:val="22"/>
                <w:szCs w:val="22"/>
              </w:rPr>
              <w:t>пы</w:t>
            </w:r>
          </w:p>
          <w:p w:rsidR="00761C94" w:rsidRPr="00817B29" w:rsidRDefault="00761C94" w:rsidP="00817B29">
            <w:pPr>
              <w:pStyle w:val="a5"/>
              <w:tabs>
                <w:tab w:val="left" w:pos="1505"/>
              </w:tabs>
              <w:spacing w:after="0"/>
              <w:ind w:left="-105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61C94" w:rsidRPr="009D7C6C" w:rsidRDefault="009D7C6C" w:rsidP="009D7C6C">
            <w:pPr>
              <w:tabs>
                <w:tab w:val="left" w:pos="1505"/>
              </w:tabs>
              <w:jc w:val="both"/>
              <w:rPr>
                <w:b w:val="0"/>
                <w:sz w:val="22"/>
                <w:szCs w:val="22"/>
              </w:rPr>
            </w:pPr>
            <w:r w:rsidRPr="009D7C6C">
              <w:rPr>
                <w:sz w:val="22"/>
                <w:szCs w:val="22"/>
              </w:rPr>
              <w:t xml:space="preserve">*Выставка работ </w:t>
            </w:r>
            <w:r w:rsidRPr="009D7C6C">
              <w:rPr>
                <w:b w:val="0"/>
                <w:sz w:val="22"/>
                <w:szCs w:val="22"/>
              </w:rPr>
              <w:t>мла</w:t>
            </w:r>
            <w:r w:rsidRPr="009D7C6C">
              <w:rPr>
                <w:b w:val="0"/>
                <w:sz w:val="22"/>
                <w:szCs w:val="22"/>
              </w:rPr>
              <w:t>д</w:t>
            </w:r>
            <w:r w:rsidRPr="009D7C6C">
              <w:rPr>
                <w:b w:val="0"/>
                <w:sz w:val="22"/>
                <w:szCs w:val="22"/>
              </w:rPr>
              <w:t>ших дошкольников с</w:t>
            </w:r>
            <w:r w:rsidRPr="009D7C6C">
              <w:rPr>
                <w:b w:val="0"/>
                <w:sz w:val="22"/>
                <w:szCs w:val="22"/>
              </w:rPr>
              <w:t>о</w:t>
            </w:r>
            <w:r w:rsidRPr="009D7C6C">
              <w:rPr>
                <w:b w:val="0"/>
                <w:sz w:val="22"/>
                <w:szCs w:val="22"/>
              </w:rPr>
              <w:t xml:space="preserve">вместно с родителями </w:t>
            </w:r>
            <w:r>
              <w:rPr>
                <w:b w:val="0"/>
                <w:sz w:val="22"/>
                <w:szCs w:val="22"/>
              </w:rPr>
              <w:t>«</w:t>
            </w:r>
            <w:r w:rsidR="00761C94" w:rsidRPr="009D7C6C">
              <w:rPr>
                <w:b w:val="0"/>
                <w:sz w:val="22"/>
                <w:szCs w:val="22"/>
              </w:rPr>
              <w:t>Это все о ней, о пуговке моей» (чему научит п</w:t>
            </w:r>
            <w:r w:rsidR="00761C94" w:rsidRPr="009D7C6C">
              <w:rPr>
                <w:b w:val="0"/>
                <w:sz w:val="22"/>
                <w:szCs w:val="22"/>
              </w:rPr>
              <w:t>у</w:t>
            </w:r>
            <w:r w:rsidR="00761C94" w:rsidRPr="009D7C6C">
              <w:rPr>
                <w:b w:val="0"/>
                <w:sz w:val="22"/>
                <w:szCs w:val="22"/>
              </w:rPr>
              <w:t>говица) – младшие гру</w:t>
            </w:r>
            <w:r w:rsidR="00761C94" w:rsidRPr="009D7C6C">
              <w:rPr>
                <w:b w:val="0"/>
                <w:sz w:val="22"/>
                <w:szCs w:val="22"/>
              </w:rPr>
              <w:t>п</w:t>
            </w:r>
            <w:r w:rsidR="00761C94" w:rsidRPr="009D7C6C">
              <w:rPr>
                <w:b w:val="0"/>
                <w:sz w:val="22"/>
                <w:szCs w:val="22"/>
              </w:rPr>
              <w:t xml:space="preserve">пы </w:t>
            </w:r>
          </w:p>
          <w:p w:rsidR="00761C94" w:rsidRPr="00817B29" w:rsidRDefault="00761C94" w:rsidP="00761C94">
            <w:pPr>
              <w:pStyle w:val="a5"/>
              <w:tabs>
                <w:tab w:val="left" w:pos="1505"/>
              </w:tabs>
              <w:spacing w:after="0"/>
              <w:ind w:left="-105"/>
              <w:rPr>
                <w:sz w:val="24"/>
                <w:szCs w:val="24"/>
              </w:rPr>
            </w:pPr>
          </w:p>
          <w:p w:rsidR="00761C94" w:rsidRPr="009D7C6C" w:rsidRDefault="009D7C6C" w:rsidP="00817B29">
            <w:pPr>
              <w:pStyle w:val="a5"/>
              <w:tabs>
                <w:tab w:val="left" w:pos="1505"/>
              </w:tabs>
              <w:spacing w:after="0"/>
              <w:ind w:left="-105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*</w:t>
            </w:r>
            <w:r w:rsidR="00761C94" w:rsidRPr="009D7C6C">
              <w:rPr>
                <w:rFonts w:ascii="Times New Roman" w:hAnsi="Times New Roman"/>
                <w:sz w:val="22"/>
                <w:szCs w:val="22"/>
              </w:rPr>
              <w:t>Подготовка к новому музыкальному проекту</w:t>
            </w:r>
            <w:r w:rsidR="00761C94" w:rsidRPr="009D7C6C">
              <w:rPr>
                <w:rFonts w:ascii="Times New Roman" w:hAnsi="Times New Roman"/>
                <w:b w:val="0"/>
                <w:sz w:val="22"/>
                <w:szCs w:val="22"/>
              </w:rPr>
              <w:t xml:space="preserve"> посвященному военной песни </w:t>
            </w:r>
            <w:r w:rsidR="00761C94" w:rsidRPr="009D7C6C">
              <w:rPr>
                <w:rFonts w:ascii="Times New Roman" w:hAnsi="Times New Roman"/>
                <w:sz w:val="22"/>
                <w:szCs w:val="22"/>
                <w:u w:val="single"/>
              </w:rPr>
              <w:t>«Битва хоров»</w:t>
            </w:r>
            <w:r w:rsidR="00761C94" w:rsidRPr="009D7C6C">
              <w:rPr>
                <w:rFonts w:ascii="Times New Roman" w:hAnsi="Times New Roman"/>
                <w:b w:val="0"/>
                <w:sz w:val="22"/>
                <w:szCs w:val="22"/>
              </w:rPr>
              <w:t xml:space="preserve"> среди всех возрастных групп посвященная празднику «День Поб</w:t>
            </w:r>
            <w:r w:rsidR="00761C94" w:rsidRPr="009D7C6C">
              <w:rPr>
                <w:rFonts w:ascii="Times New Roman" w:hAnsi="Times New Roman"/>
                <w:b w:val="0"/>
                <w:sz w:val="22"/>
                <w:szCs w:val="22"/>
              </w:rPr>
              <w:t>е</w:t>
            </w:r>
            <w:r w:rsidR="00761C94" w:rsidRPr="009D7C6C">
              <w:rPr>
                <w:rFonts w:ascii="Times New Roman" w:hAnsi="Times New Roman"/>
                <w:b w:val="0"/>
                <w:sz w:val="22"/>
                <w:szCs w:val="22"/>
              </w:rPr>
              <w:t>ды»</w:t>
            </w:r>
          </w:p>
          <w:p w:rsidR="00BD673A" w:rsidRPr="009D7C6C" w:rsidRDefault="009D7C6C" w:rsidP="00817B29">
            <w:pPr>
              <w:suppressAutoHyphens/>
              <w:spacing w:after="120"/>
              <w:jc w:val="both"/>
              <w:rPr>
                <w:b w:val="0"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*</w:t>
            </w:r>
            <w:r w:rsidRPr="009D7C6C">
              <w:rPr>
                <w:iCs/>
                <w:sz w:val="22"/>
                <w:szCs w:val="22"/>
              </w:rPr>
              <w:t>Праздничные концерты</w:t>
            </w:r>
            <w:r w:rsidRPr="009D7C6C">
              <w:rPr>
                <w:b w:val="0"/>
                <w:iCs/>
                <w:sz w:val="22"/>
                <w:szCs w:val="22"/>
              </w:rPr>
              <w:t xml:space="preserve"> посвященные 8 марта «Самой нежной, ласковой и доброй…».</w:t>
            </w:r>
          </w:p>
          <w:p w:rsidR="00BD673A" w:rsidRPr="00170DA8" w:rsidRDefault="00BD673A" w:rsidP="00170DA8">
            <w:pPr>
              <w:jc w:val="right"/>
              <w:rPr>
                <w:i/>
              </w:rPr>
            </w:pPr>
            <w:r w:rsidRPr="009D7C6C">
              <w:rPr>
                <w:b w:val="0"/>
                <w:i/>
                <w:iCs/>
                <w:sz w:val="18"/>
                <w:szCs w:val="18"/>
              </w:rPr>
              <w:t>Отв. муз. руководит</w:t>
            </w:r>
            <w:r w:rsidRPr="00BD673A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cnfStyle w:val="000100000000"/>
            <w:tcW w:w="3082" w:type="dxa"/>
          </w:tcPr>
          <w:p w:rsidR="00BD673A" w:rsidRPr="00BD673A" w:rsidRDefault="00BD673A" w:rsidP="00BD673A">
            <w:pPr>
              <w:jc w:val="right"/>
              <w:rPr>
                <w:kern w:val="3"/>
                <w:sz w:val="24"/>
                <w:lang w:eastAsia="zh-CN"/>
              </w:rPr>
            </w:pPr>
          </w:p>
          <w:p w:rsidR="00BD673A" w:rsidRPr="009D7C6C" w:rsidRDefault="00BD673A" w:rsidP="00BD673A">
            <w:pPr>
              <w:jc w:val="both"/>
              <w:rPr>
                <w:b w:val="0"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Pr="009D7C6C">
              <w:rPr>
                <w:sz w:val="22"/>
                <w:szCs w:val="22"/>
              </w:rPr>
              <w:t xml:space="preserve">Консультация </w:t>
            </w:r>
            <w:r w:rsidRPr="009D7C6C">
              <w:rPr>
                <w:b w:val="0"/>
                <w:sz w:val="22"/>
                <w:szCs w:val="22"/>
              </w:rPr>
              <w:t>«Соблюд</w:t>
            </w:r>
            <w:r w:rsidRPr="009D7C6C">
              <w:rPr>
                <w:b w:val="0"/>
                <w:sz w:val="22"/>
                <w:szCs w:val="22"/>
              </w:rPr>
              <w:t>е</w:t>
            </w:r>
            <w:r w:rsidRPr="009D7C6C">
              <w:rPr>
                <w:b w:val="0"/>
                <w:sz w:val="22"/>
                <w:szCs w:val="22"/>
              </w:rPr>
              <w:t>ние правил пожарной без</w:t>
            </w:r>
            <w:r w:rsidRPr="009D7C6C">
              <w:rPr>
                <w:b w:val="0"/>
                <w:sz w:val="22"/>
                <w:szCs w:val="22"/>
              </w:rPr>
              <w:t>о</w:t>
            </w:r>
            <w:r w:rsidRPr="009D7C6C">
              <w:rPr>
                <w:b w:val="0"/>
                <w:sz w:val="22"/>
                <w:szCs w:val="22"/>
              </w:rPr>
              <w:t>пасности.</w:t>
            </w:r>
          </w:p>
          <w:p w:rsidR="00BD673A" w:rsidRPr="009D7C6C" w:rsidRDefault="00BD673A" w:rsidP="00BD673A">
            <w:pPr>
              <w:jc w:val="both"/>
              <w:rPr>
                <w:b w:val="0"/>
                <w:kern w:val="3"/>
                <w:sz w:val="22"/>
                <w:szCs w:val="22"/>
                <w:lang w:eastAsia="zh-CN"/>
              </w:rPr>
            </w:pPr>
            <w:r w:rsidRPr="009D7C6C">
              <w:rPr>
                <w:b w:val="0"/>
                <w:sz w:val="22"/>
                <w:szCs w:val="22"/>
              </w:rPr>
              <w:t>Соблюдение режима энерг</w:t>
            </w:r>
            <w:r w:rsidRPr="009D7C6C">
              <w:rPr>
                <w:b w:val="0"/>
                <w:sz w:val="22"/>
                <w:szCs w:val="22"/>
              </w:rPr>
              <w:t>о</w:t>
            </w:r>
            <w:r w:rsidRPr="009D7C6C">
              <w:rPr>
                <w:b w:val="0"/>
                <w:sz w:val="22"/>
                <w:szCs w:val="22"/>
              </w:rPr>
              <w:t>сбережения в ДОУ»</w:t>
            </w:r>
          </w:p>
          <w:p w:rsidR="00BD673A" w:rsidRPr="009D7C6C" w:rsidRDefault="00BD673A" w:rsidP="009D7C6C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9D7C6C">
              <w:rPr>
                <w:b w:val="0"/>
                <w:i/>
                <w:sz w:val="18"/>
                <w:szCs w:val="18"/>
              </w:rPr>
              <w:t xml:space="preserve">        Отв. Терентьева Т.П.</w:t>
            </w:r>
          </w:p>
          <w:p w:rsidR="00BD673A" w:rsidRPr="009D7C6C" w:rsidRDefault="00BD673A" w:rsidP="00BD673A">
            <w:pPr>
              <w:jc w:val="right"/>
              <w:rPr>
                <w:i/>
                <w:sz w:val="22"/>
                <w:szCs w:val="22"/>
              </w:rPr>
            </w:pPr>
          </w:p>
          <w:p w:rsidR="009D7C6C" w:rsidRPr="009D7C6C" w:rsidRDefault="00BD673A" w:rsidP="009D7C6C">
            <w:pPr>
              <w:suppressAutoHyphens/>
              <w:spacing w:after="120"/>
              <w:jc w:val="both"/>
              <w:rPr>
                <w:b w:val="0"/>
                <w:sz w:val="22"/>
                <w:szCs w:val="22"/>
              </w:rPr>
            </w:pPr>
            <w:r w:rsidRPr="009D7C6C">
              <w:rPr>
                <w:sz w:val="22"/>
                <w:szCs w:val="22"/>
              </w:rPr>
              <w:t xml:space="preserve">*Консультация </w:t>
            </w:r>
            <w:r w:rsidR="009D7C6C" w:rsidRPr="009D7C6C">
              <w:rPr>
                <w:b w:val="0"/>
                <w:sz w:val="22"/>
                <w:szCs w:val="22"/>
              </w:rPr>
              <w:t>«Интеграция образовательных областей в контексте реализации парциальных программ»</w:t>
            </w:r>
          </w:p>
          <w:p w:rsidR="00BD673A" w:rsidRPr="009D7C6C" w:rsidRDefault="00BD673A" w:rsidP="009D7C6C">
            <w:pPr>
              <w:suppressAutoHyphens/>
              <w:spacing w:after="120"/>
              <w:jc w:val="right"/>
              <w:rPr>
                <w:b w:val="0"/>
                <w:iCs/>
              </w:rPr>
            </w:pPr>
            <w:r w:rsidRPr="009D7C6C">
              <w:rPr>
                <w:b w:val="0"/>
                <w:i/>
              </w:rPr>
              <w:t>Отв. ст. восп.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</w:p>
          <w:p w:rsidR="00BD673A" w:rsidRPr="009D7C6C" w:rsidRDefault="00BD673A" w:rsidP="00BD673A">
            <w:pPr>
              <w:rPr>
                <w:b w:val="0"/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 xml:space="preserve">* </w:t>
            </w:r>
            <w:r w:rsidR="009D7C6C" w:rsidRPr="009D7C6C">
              <w:rPr>
                <w:sz w:val="24"/>
                <w:szCs w:val="24"/>
              </w:rPr>
              <w:t>Консультация – пра</w:t>
            </w:r>
            <w:r w:rsidR="009D7C6C" w:rsidRPr="009D7C6C">
              <w:rPr>
                <w:sz w:val="24"/>
                <w:szCs w:val="24"/>
              </w:rPr>
              <w:t>к</w:t>
            </w:r>
            <w:r w:rsidR="009D7C6C" w:rsidRPr="009D7C6C">
              <w:rPr>
                <w:sz w:val="24"/>
                <w:szCs w:val="24"/>
              </w:rPr>
              <w:t xml:space="preserve">тикум психолога </w:t>
            </w:r>
            <w:r w:rsidR="009D7C6C" w:rsidRPr="009D7C6C">
              <w:rPr>
                <w:b w:val="0"/>
                <w:sz w:val="24"/>
                <w:szCs w:val="24"/>
              </w:rPr>
              <w:t>«Учимся понимать и ценить детские рисунки»</w:t>
            </w:r>
            <w:r w:rsidR="009D7C6C">
              <w:rPr>
                <w:b w:val="0"/>
                <w:sz w:val="24"/>
                <w:szCs w:val="24"/>
              </w:rPr>
              <w:t xml:space="preserve"> - р</w:t>
            </w:r>
            <w:r w:rsidR="009D7C6C" w:rsidRPr="009D7C6C">
              <w:rPr>
                <w:b w:val="0"/>
                <w:sz w:val="24"/>
                <w:szCs w:val="24"/>
              </w:rPr>
              <w:t>асширять зн</w:t>
            </w:r>
            <w:r w:rsidR="009D7C6C" w:rsidRPr="009D7C6C">
              <w:rPr>
                <w:b w:val="0"/>
                <w:sz w:val="24"/>
                <w:szCs w:val="24"/>
              </w:rPr>
              <w:t>а</w:t>
            </w:r>
            <w:r w:rsidR="009D7C6C" w:rsidRPr="009D7C6C">
              <w:rPr>
                <w:b w:val="0"/>
                <w:sz w:val="24"/>
                <w:szCs w:val="24"/>
              </w:rPr>
              <w:t>ния родителей о том, что выражает ребёнок в своём рисунке</w:t>
            </w:r>
          </w:p>
          <w:p w:rsidR="00BD673A" w:rsidRPr="009D7C6C" w:rsidRDefault="009D7C6C" w:rsidP="00BD673A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9D7C6C">
              <w:rPr>
                <w:b w:val="0"/>
                <w:i/>
                <w:sz w:val="18"/>
                <w:szCs w:val="18"/>
              </w:rPr>
              <w:t>Отв.педагог-психолог</w:t>
            </w:r>
          </w:p>
          <w:p w:rsidR="00BD673A" w:rsidRPr="00BD673A" w:rsidRDefault="00BD673A" w:rsidP="00BD673A">
            <w:pPr>
              <w:tabs>
                <w:tab w:val="left" w:pos="2716"/>
              </w:tabs>
              <w:jc w:val="right"/>
              <w:rPr>
                <w:i/>
                <w:sz w:val="18"/>
                <w:szCs w:val="18"/>
              </w:rPr>
            </w:pPr>
          </w:p>
          <w:p w:rsidR="00BD673A" w:rsidRPr="009D7C6C" w:rsidRDefault="00BD673A" w:rsidP="00BD673A">
            <w:pPr>
              <w:suppressAutoHyphens/>
              <w:spacing w:after="120"/>
              <w:rPr>
                <w:b w:val="0"/>
                <w:iCs/>
              </w:rPr>
            </w:pPr>
            <w:r w:rsidRPr="00BD673A">
              <w:rPr>
                <w:sz w:val="24"/>
                <w:szCs w:val="24"/>
              </w:rPr>
              <w:t>*</w:t>
            </w:r>
            <w:r w:rsidR="009D7C6C" w:rsidRPr="009D7C6C">
              <w:rPr>
                <w:sz w:val="24"/>
                <w:szCs w:val="24"/>
              </w:rPr>
              <w:t xml:space="preserve">Анкетирование родителей на тему </w:t>
            </w:r>
            <w:r w:rsidR="009D7C6C" w:rsidRPr="009D7C6C">
              <w:rPr>
                <w:b w:val="0"/>
                <w:sz w:val="24"/>
                <w:szCs w:val="24"/>
              </w:rPr>
              <w:t>«Подготовка детей к школе»</w:t>
            </w:r>
            <w:r w:rsidR="009D7C6C">
              <w:rPr>
                <w:b w:val="0"/>
                <w:sz w:val="24"/>
                <w:szCs w:val="24"/>
              </w:rPr>
              <w:t>- в</w:t>
            </w:r>
            <w:r w:rsidR="009D7C6C" w:rsidRPr="009D7C6C">
              <w:rPr>
                <w:b w:val="0"/>
                <w:sz w:val="24"/>
                <w:szCs w:val="24"/>
              </w:rPr>
              <w:t>ыявить уровень знаний родителей в вопросах подготовки детей к школе для  планирования работы с детьми.</w:t>
            </w:r>
          </w:p>
          <w:p w:rsidR="00BD673A" w:rsidRPr="00BD673A" w:rsidRDefault="00BD673A" w:rsidP="00BD673A">
            <w:pPr>
              <w:tabs>
                <w:tab w:val="left" w:pos="2716"/>
              </w:tabs>
              <w:jc w:val="right"/>
              <w:rPr>
                <w:i/>
                <w:sz w:val="18"/>
                <w:szCs w:val="18"/>
              </w:rPr>
            </w:pPr>
            <w:r w:rsidRPr="00BD673A">
              <w:rPr>
                <w:i/>
              </w:rPr>
              <w:t>Отв. ст. восп</w:t>
            </w:r>
          </w:p>
          <w:p w:rsidR="00BD673A" w:rsidRPr="00BD673A" w:rsidRDefault="00BD673A" w:rsidP="00BD673A">
            <w:pPr>
              <w:rPr>
                <w:i/>
              </w:rPr>
            </w:pPr>
          </w:p>
        </w:tc>
      </w:tr>
    </w:tbl>
    <w:p w:rsidR="00BD673A" w:rsidRPr="00BD673A" w:rsidRDefault="00BD673A" w:rsidP="00C35F4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АПРЕЛЬ</w:t>
      </w:r>
    </w:p>
    <w:tbl>
      <w:tblPr>
        <w:tblStyle w:val="1-4"/>
        <w:tblW w:w="15984" w:type="dxa"/>
        <w:tblLayout w:type="fixed"/>
        <w:tblLook w:val="01E0"/>
      </w:tblPr>
      <w:tblGrid>
        <w:gridCol w:w="3959"/>
        <w:gridCol w:w="3828"/>
        <w:gridCol w:w="2441"/>
        <w:gridCol w:w="2638"/>
        <w:gridCol w:w="3118"/>
      </w:tblGrid>
      <w:tr w:rsidR="00BD673A" w:rsidRPr="00BD673A" w:rsidTr="008C60C4">
        <w:trPr>
          <w:cnfStyle w:val="100000000000"/>
          <w:trHeight w:val="129"/>
        </w:trPr>
        <w:tc>
          <w:tcPr>
            <w:cnfStyle w:val="001000000000"/>
            <w:tcW w:w="3959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382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2</w:t>
            </w:r>
          </w:p>
        </w:tc>
        <w:tc>
          <w:tcPr>
            <w:tcW w:w="2441" w:type="dxa"/>
          </w:tcPr>
          <w:p w:rsidR="00BD673A" w:rsidRPr="00BD673A" w:rsidRDefault="00BD673A" w:rsidP="00BD673A">
            <w:pPr>
              <w:jc w:val="center"/>
              <w:cnfStyle w:val="100000000000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3</w:t>
            </w:r>
          </w:p>
        </w:tc>
        <w:tc>
          <w:tcPr>
            <w:cnfStyle w:val="000010000000"/>
            <w:tcW w:w="263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4</w:t>
            </w:r>
          </w:p>
        </w:tc>
        <w:tc>
          <w:tcPr>
            <w:cnfStyle w:val="000100000000"/>
            <w:tcW w:w="3118" w:type="dxa"/>
          </w:tcPr>
          <w:p w:rsidR="00BD673A" w:rsidRPr="00BD673A" w:rsidRDefault="00BD673A" w:rsidP="00BD673A">
            <w:pPr>
              <w:jc w:val="center"/>
              <w:rPr>
                <w:sz w:val="16"/>
                <w:szCs w:val="16"/>
              </w:rPr>
            </w:pPr>
            <w:r w:rsidRPr="00BD673A">
              <w:rPr>
                <w:sz w:val="16"/>
                <w:szCs w:val="16"/>
              </w:rPr>
              <w:t>5</w:t>
            </w:r>
          </w:p>
        </w:tc>
      </w:tr>
      <w:tr w:rsidR="00BD673A" w:rsidRPr="00BD673A" w:rsidTr="008C60C4">
        <w:trPr>
          <w:cnfStyle w:val="010000000000"/>
          <w:trHeight w:val="129"/>
        </w:trPr>
        <w:tc>
          <w:tcPr>
            <w:cnfStyle w:val="001000000000"/>
            <w:tcW w:w="3959" w:type="dxa"/>
          </w:tcPr>
          <w:p w:rsidR="008C60C4" w:rsidRPr="008C60C4" w:rsidRDefault="008C60C4" w:rsidP="008C60C4">
            <w:pPr>
              <w:pStyle w:val="a3"/>
              <w:spacing w:line="276" w:lineRule="auto"/>
              <w:jc w:val="both"/>
              <w:rPr>
                <w:sz w:val="22"/>
                <w:szCs w:val="22"/>
              </w:rPr>
            </w:pPr>
            <w:r w:rsidRPr="008C60C4">
              <w:rPr>
                <w:sz w:val="22"/>
                <w:szCs w:val="22"/>
              </w:rPr>
              <w:t>*Тематический контроль</w:t>
            </w:r>
          </w:p>
          <w:p w:rsidR="008C60C4" w:rsidRPr="008C60C4" w:rsidRDefault="008C60C4" w:rsidP="008C60C4">
            <w:pPr>
              <w:pStyle w:val="a3"/>
              <w:spacing w:line="276" w:lineRule="auto"/>
              <w:jc w:val="both"/>
              <w:rPr>
                <w:b w:val="0"/>
                <w:sz w:val="22"/>
                <w:szCs w:val="22"/>
              </w:rPr>
            </w:pPr>
            <w:r w:rsidRPr="008C60C4">
              <w:rPr>
                <w:b w:val="0"/>
                <w:sz w:val="22"/>
                <w:szCs w:val="22"/>
              </w:rPr>
              <w:t>«Анализ эффективности работы всех специалистов по оздоровлению детей и взрослых»</w:t>
            </w:r>
          </w:p>
          <w:p w:rsidR="008C60C4" w:rsidRPr="008C60C4" w:rsidRDefault="008C60C4" w:rsidP="008C60C4">
            <w:pPr>
              <w:pStyle w:val="a3"/>
              <w:spacing w:line="276" w:lineRule="auto"/>
              <w:jc w:val="both"/>
              <w:rPr>
                <w:b w:val="0"/>
                <w:sz w:val="22"/>
                <w:szCs w:val="22"/>
              </w:rPr>
            </w:pPr>
            <w:r w:rsidRPr="008C60C4">
              <w:rPr>
                <w:b w:val="0"/>
                <w:sz w:val="22"/>
                <w:szCs w:val="22"/>
              </w:rPr>
              <w:t>Цель: выявить эффективность через:</w:t>
            </w:r>
          </w:p>
          <w:p w:rsidR="008C60C4" w:rsidRPr="008C60C4" w:rsidRDefault="008C60C4" w:rsidP="008C60C4">
            <w:pPr>
              <w:pStyle w:val="a3"/>
              <w:spacing w:line="276" w:lineRule="auto"/>
              <w:jc w:val="both"/>
              <w:rPr>
                <w:b w:val="0"/>
                <w:sz w:val="22"/>
                <w:szCs w:val="22"/>
              </w:rPr>
            </w:pPr>
            <w:r w:rsidRPr="008C60C4">
              <w:rPr>
                <w:b w:val="0"/>
                <w:sz w:val="22"/>
                <w:szCs w:val="22"/>
              </w:rPr>
              <w:t>- Опросник для педагогов и родителей</w:t>
            </w:r>
          </w:p>
          <w:p w:rsidR="008C60C4" w:rsidRPr="008C60C4" w:rsidRDefault="008C60C4" w:rsidP="008C60C4">
            <w:pPr>
              <w:pStyle w:val="a3"/>
              <w:spacing w:line="276" w:lineRule="auto"/>
              <w:jc w:val="both"/>
              <w:rPr>
                <w:b w:val="0"/>
                <w:sz w:val="22"/>
                <w:szCs w:val="22"/>
              </w:rPr>
            </w:pPr>
            <w:r w:rsidRPr="008C60C4">
              <w:rPr>
                <w:b w:val="0"/>
                <w:sz w:val="22"/>
                <w:szCs w:val="22"/>
              </w:rPr>
              <w:t>-Анализ заболеваемости и посещаем</w:t>
            </w:r>
            <w:r w:rsidRPr="008C60C4">
              <w:rPr>
                <w:b w:val="0"/>
                <w:sz w:val="22"/>
                <w:szCs w:val="22"/>
              </w:rPr>
              <w:t>о</w:t>
            </w:r>
            <w:r w:rsidRPr="008C60C4">
              <w:rPr>
                <w:b w:val="0"/>
                <w:sz w:val="22"/>
                <w:szCs w:val="22"/>
              </w:rPr>
              <w:t>сти детей;</w:t>
            </w:r>
          </w:p>
          <w:p w:rsidR="008C60C4" w:rsidRPr="008C60C4" w:rsidRDefault="008C60C4" w:rsidP="008C60C4">
            <w:pPr>
              <w:spacing w:after="120"/>
              <w:ind w:right="-108"/>
              <w:jc w:val="both"/>
              <w:rPr>
                <w:b w:val="0"/>
                <w:sz w:val="22"/>
                <w:szCs w:val="22"/>
              </w:rPr>
            </w:pPr>
            <w:r w:rsidRPr="008C60C4">
              <w:rPr>
                <w:b w:val="0"/>
                <w:sz w:val="22"/>
                <w:szCs w:val="22"/>
              </w:rPr>
              <w:t>-Контроль за проведением закал. мер</w:t>
            </w:r>
            <w:r w:rsidRPr="008C60C4">
              <w:rPr>
                <w:b w:val="0"/>
                <w:sz w:val="22"/>
                <w:szCs w:val="22"/>
              </w:rPr>
              <w:t>о</w:t>
            </w:r>
            <w:r w:rsidRPr="008C60C4">
              <w:rPr>
                <w:b w:val="0"/>
                <w:sz w:val="22"/>
                <w:szCs w:val="22"/>
              </w:rPr>
              <w:t>приятий, ЛФК, прогулок</w:t>
            </w:r>
          </w:p>
          <w:p w:rsidR="00BD673A" w:rsidRPr="00BD673A" w:rsidRDefault="00BD673A" w:rsidP="008C60C4">
            <w:pPr>
              <w:spacing w:after="120"/>
              <w:ind w:right="-108"/>
              <w:jc w:val="right"/>
              <w:rPr>
                <w:i/>
                <w:sz w:val="24"/>
                <w:szCs w:val="24"/>
              </w:rPr>
            </w:pPr>
            <w:r w:rsidRPr="00BD673A">
              <w:rPr>
                <w:i/>
              </w:rPr>
              <w:t>Отв. ст. воспитатель</w:t>
            </w:r>
          </w:p>
          <w:p w:rsidR="00BD673A" w:rsidRPr="008C60C4" w:rsidRDefault="008C60C4" w:rsidP="00BD673A">
            <w:pPr>
              <w:ind w:left="72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BD673A" w:rsidRPr="008C60C4">
              <w:rPr>
                <w:sz w:val="24"/>
                <w:szCs w:val="24"/>
              </w:rPr>
              <w:t xml:space="preserve">МП совещание </w:t>
            </w:r>
          </w:p>
          <w:p w:rsidR="00C34D28" w:rsidRPr="00C34D28" w:rsidRDefault="00C34D28" w:rsidP="00C34D28">
            <w:pPr>
              <w:ind w:left="72" w:right="-108"/>
              <w:jc w:val="both"/>
              <w:rPr>
                <w:b w:val="0"/>
                <w:iCs/>
                <w:sz w:val="22"/>
                <w:szCs w:val="22"/>
              </w:rPr>
            </w:pPr>
            <w:r w:rsidRPr="00C34D28">
              <w:rPr>
                <w:b w:val="0"/>
                <w:iCs/>
                <w:sz w:val="22"/>
                <w:szCs w:val="22"/>
              </w:rPr>
              <w:t>Анализ нервно-психического развития воспитанников.</w:t>
            </w:r>
          </w:p>
          <w:p w:rsidR="00C34D28" w:rsidRPr="00C34D28" w:rsidRDefault="00C34D28" w:rsidP="00C34D28">
            <w:pPr>
              <w:ind w:left="72" w:right="-108"/>
              <w:jc w:val="both"/>
              <w:rPr>
                <w:b w:val="0"/>
                <w:sz w:val="22"/>
                <w:szCs w:val="22"/>
              </w:rPr>
            </w:pPr>
            <w:r w:rsidRPr="00C34D28">
              <w:rPr>
                <w:b w:val="0"/>
                <w:sz w:val="22"/>
                <w:szCs w:val="22"/>
              </w:rPr>
              <w:t>Рассматриваемые вопросы:</w:t>
            </w:r>
          </w:p>
          <w:p w:rsidR="00C34D28" w:rsidRPr="00C34D28" w:rsidRDefault="00C34D28" w:rsidP="00C34D28">
            <w:pPr>
              <w:numPr>
                <w:ilvl w:val="0"/>
                <w:numId w:val="68"/>
              </w:numPr>
              <w:ind w:right="-108"/>
              <w:jc w:val="both"/>
              <w:rPr>
                <w:b w:val="0"/>
                <w:sz w:val="22"/>
                <w:szCs w:val="22"/>
              </w:rPr>
            </w:pPr>
            <w:r w:rsidRPr="00C34D28">
              <w:rPr>
                <w:b w:val="0"/>
                <w:sz w:val="22"/>
                <w:szCs w:val="22"/>
              </w:rPr>
              <w:t>Анализ нервно-психического развития воспитанников.</w:t>
            </w:r>
          </w:p>
          <w:p w:rsidR="00C34D28" w:rsidRPr="00C34D28" w:rsidRDefault="00C34D28" w:rsidP="00C34D28">
            <w:pPr>
              <w:numPr>
                <w:ilvl w:val="0"/>
                <w:numId w:val="68"/>
              </w:numPr>
              <w:ind w:right="-108"/>
              <w:jc w:val="both"/>
              <w:rPr>
                <w:b w:val="0"/>
                <w:sz w:val="22"/>
                <w:szCs w:val="22"/>
              </w:rPr>
            </w:pPr>
            <w:r w:rsidRPr="00C34D28">
              <w:rPr>
                <w:b w:val="0"/>
                <w:sz w:val="22"/>
                <w:szCs w:val="22"/>
              </w:rPr>
              <w:t>Рекомендации на летний период:</w:t>
            </w:r>
          </w:p>
          <w:p w:rsidR="00C34D28" w:rsidRPr="00C34D28" w:rsidRDefault="00C34D28" w:rsidP="00C34D28">
            <w:pPr>
              <w:numPr>
                <w:ilvl w:val="0"/>
                <w:numId w:val="69"/>
              </w:numPr>
              <w:ind w:right="-108"/>
              <w:jc w:val="both"/>
              <w:rPr>
                <w:b w:val="0"/>
                <w:sz w:val="22"/>
                <w:szCs w:val="22"/>
              </w:rPr>
            </w:pPr>
            <w:r w:rsidRPr="00C34D28">
              <w:rPr>
                <w:b w:val="0"/>
                <w:sz w:val="22"/>
                <w:szCs w:val="22"/>
              </w:rPr>
              <w:t>оздоровление,</w:t>
            </w:r>
          </w:p>
          <w:p w:rsidR="00C34D28" w:rsidRPr="00C34D28" w:rsidRDefault="00C34D28" w:rsidP="00C34D28">
            <w:pPr>
              <w:numPr>
                <w:ilvl w:val="0"/>
                <w:numId w:val="69"/>
              </w:numPr>
              <w:ind w:right="-108"/>
              <w:jc w:val="both"/>
              <w:rPr>
                <w:b w:val="0"/>
                <w:sz w:val="22"/>
                <w:szCs w:val="22"/>
              </w:rPr>
            </w:pPr>
            <w:r w:rsidRPr="00C34D28">
              <w:rPr>
                <w:b w:val="0"/>
                <w:sz w:val="22"/>
                <w:szCs w:val="22"/>
              </w:rPr>
              <w:t>создание  условий комфортного пребывания ребенка в детском саду,</w:t>
            </w:r>
          </w:p>
          <w:p w:rsidR="00C34D28" w:rsidRPr="00C34D28" w:rsidRDefault="00C34D28" w:rsidP="00C34D28">
            <w:pPr>
              <w:ind w:left="72" w:right="-108"/>
              <w:jc w:val="both"/>
              <w:rPr>
                <w:b w:val="0"/>
                <w:sz w:val="22"/>
                <w:szCs w:val="22"/>
              </w:rPr>
            </w:pPr>
            <w:r w:rsidRPr="00C34D28">
              <w:rPr>
                <w:b w:val="0"/>
                <w:sz w:val="22"/>
                <w:szCs w:val="22"/>
              </w:rPr>
              <w:t>осуществление взаимодействия с род</w:t>
            </w:r>
            <w:r w:rsidRPr="00C34D28">
              <w:rPr>
                <w:b w:val="0"/>
                <w:sz w:val="22"/>
                <w:szCs w:val="22"/>
              </w:rPr>
              <w:t>и</w:t>
            </w:r>
            <w:r w:rsidRPr="00C34D28">
              <w:rPr>
                <w:b w:val="0"/>
                <w:sz w:val="22"/>
                <w:szCs w:val="22"/>
              </w:rPr>
              <w:t>телями (законными представителями).</w:t>
            </w:r>
          </w:p>
          <w:p w:rsidR="00BD673A" w:rsidRPr="00BD673A" w:rsidRDefault="00BD673A" w:rsidP="00BD673A">
            <w:pPr>
              <w:ind w:left="72"/>
              <w:jc w:val="center"/>
              <w:rPr>
                <w:i/>
                <w:sz w:val="24"/>
                <w:szCs w:val="24"/>
              </w:rPr>
            </w:pPr>
            <w:r w:rsidRPr="00BD673A">
              <w:rPr>
                <w:i/>
                <w:sz w:val="24"/>
                <w:szCs w:val="24"/>
              </w:rPr>
              <w:t>*Проект решения медико-педагогического совещания.</w:t>
            </w:r>
          </w:p>
          <w:p w:rsidR="00BD673A" w:rsidRPr="00BD673A" w:rsidRDefault="00BD673A" w:rsidP="00BD673A">
            <w:pPr>
              <w:ind w:left="72"/>
              <w:jc w:val="right"/>
              <w:rPr>
                <w:i/>
              </w:rPr>
            </w:pPr>
          </w:p>
        </w:tc>
        <w:tc>
          <w:tcPr>
            <w:cnfStyle w:val="000010000000"/>
            <w:tcW w:w="3828" w:type="dxa"/>
          </w:tcPr>
          <w:p w:rsidR="00B66BB3" w:rsidRDefault="00B66BB3" w:rsidP="00B66BB3">
            <w:pPr>
              <w:jc w:val="both"/>
              <w:rPr>
                <w:b w:val="0"/>
                <w:sz w:val="22"/>
                <w:szCs w:val="22"/>
              </w:rPr>
            </w:pPr>
            <w:r w:rsidRPr="00B66BB3">
              <w:rPr>
                <w:sz w:val="22"/>
                <w:szCs w:val="22"/>
              </w:rPr>
              <w:t>Практический семинар</w:t>
            </w:r>
            <w:r>
              <w:rPr>
                <w:b w:val="0"/>
                <w:sz w:val="22"/>
                <w:szCs w:val="22"/>
              </w:rPr>
              <w:t xml:space="preserve"> «</w:t>
            </w:r>
            <w:r w:rsidRPr="00B66BB3">
              <w:rPr>
                <w:b w:val="0"/>
                <w:sz w:val="22"/>
                <w:szCs w:val="22"/>
              </w:rPr>
              <w:t>Детский сад и семья: аспекты взаимодейс</w:t>
            </w:r>
            <w:r w:rsidRPr="00B66BB3">
              <w:rPr>
                <w:b w:val="0"/>
                <w:sz w:val="22"/>
                <w:szCs w:val="22"/>
              </w:rPr>
              <w:t>т</w:t>
            </w:r>
            <w:r w:rsidRPr="00B66BB3">
              <w:rPr>
                <w:b w:val="0"/>
                <w:sz w:val="22"/>
                <w:szCs w:val="22"/>
              </w:rPr>
              <w:t>вия». </w:t>
            </w:r>
          </w:p>
          <w:p w:rsidR="00B66BB3" w:rsidRPr="00B66BB3" w:rsidRDefault="00B66BB3" w:rsidP="00B66BB3">
            <w:pPr>
              <w:jc w:val="both"/>
              <w:rPr>
                <w:b w:val="0"/>
                <w:i/>
                <w:sz w:val="18"/>
                <w:szCs w:val="18"/>
              </w:rPr>
            </w:pPr>
            <w:r w:rsidRPr="00B66BB3">
              <w:rPr>
                <w:b w:val="0"/>
                <w:sz w:val="22"/>
                <w:szCs w:val="22"/>
              </w:rPr>
              <w:t> </w:t>
            </w:r>
            <w:r w:rsidRPr="00B66BB3">
              <w:rPr>
                <w:b w:val="0"/>
                <w:i/>
                <w:sz w:val="18"/>
                <w:szCs w:val="18"/>
                <w:u w:val="single"/>
              </w:rPr>
              <w:t>Цель: </w:t>
            </w:r>
            <w:r w:rsidRPr="00B66BB3">
              <w:rPr>
                <w:b w:val="0"/>
                <w:i/>
                <w:sz w:val="18"/>
                <w:szCs w:val="18"/>
              </w:rPr>
              <w:t> повышение уровня профессионального мастерства педагогов ДОУ в вопросах вза</w:t>
            </w:r>
            <w:r w:rsidRPr="00B66BB3">
              <w:rPr>
                <w:b w:val="0"/>
                <w:i/>
                <w:sz w:val="18"/>
                <w:szCs w:val="18"/>
              </w:rPr>
              <w:t>и</w:t>
            </w:r>
            <w:r w:rsidRPr="00B66BB3">
              <w:rPr>
                <w:b w:val="0"/>
                <w:i/>
                <w:sz w:val="18"/>
                <w:szCs w:val="18"/>
              </w:rPr>
              <w:t>модействия с семьями воспитанников.      </w:t>
            </w:r>
          </w:p>
          <w:p w:rsidR="00B66BB3" w:rsidRDefault="00B66BB3" w:rsidP="00B66BB3">
            <w:pPr>
              <w:jc w:val="both"/>
              <w:rPr>
                <w:b w:val="0"/>
                <w:sz w:val="22"/>
                <w:szCs w:val="22"/>
              </w:rPr>
            </w:pPr>
            <w:r w:rsidRPr="00B66BB3">
              <w:rPr>
                <w:b w:val="0"/>
                <w:sz w:val="22"/>
                <w:szCs w:val="22"/>
              </w:rPr>
              <w:t>1. Современные подходы к развитию взаимодействия детского сада и с</w:t>
            </w:r>
            <w:r w:rsidRPr="00B66BB3">
              <w:rPr>
                <w:b w:val="0"/>
                <w:sz w:val="22"/>
                <w:szCs w:val="22"/>
              </w:rPr>
              <w:t>е</w:t>
            </w:r>
            <w:r w:rsidRPr="00B66BB3">
              <w:rPr>
                <w:b w:val="0"/>
                <w:sz w:val="22"/>
                <w:szCs w:val="22"/>
              </w:rPr>
              <w:t>мьи в условиях реализации ФГОС ДО.                                         </w:t>
            </w:r>
          </w:p>
          <w:p w:rsidR="00B66BB3" w:rsidRDefault="00B66BB3" w:rsidP="00B66BB3">
            <w:pPr>
              <w:jc w:val="both"/>
              <w:rPr>
                <w:b w:val="0"/>
                <w:sz w:val="22"/>
                <w:szCs w:val="22"/>
              </w:rPr>
            </w:pPr>
            <w:r w:rsidRPr="00B66BB3">
              <w:rPr>
                <w:b w:val="0"/>
                <w:sz w:val="22"/>
                <w:szCs w:val="22"/>
              </w:rPr>
              <w:t>2.Взаимодействие педагогов и род</w:t>
            </w:r>
            <w:r w:rsidRPr="00B66BB3">
              <w:rPr>
                <w:b w:val="0"/>
                <w:sz w:val="22"/>
                <w:szCs w:val="22"/>
              </w:rPr>
              <w:t>и</w:t>
            </w:r>
            <w:r w:rsidRPr="00B66BB3">
              <w:rPr>
                <w:b w:val="0"/>
                <w:sz w:val="22"/>
                <w:szCs w:val="22"/>
              </w:rPr>
              <w:t>телей в сохранении психического и физического здоровья д</w:t>
            </w:r>
            <w:r w:rsidRPr="00B66BB3">
              <w:rPr>
                <w:b w:val="0"/>
                <w:sz w:val="22"/>
                <w:szCs w:val="22"/>
              </w:rPr>
              <w:t>е</w:t>
            </w:r>
            <w:r w:rsidRPr="00B66BB3">
              <w:rPr>
                <w:b w:val="0"/>
                <w:sz w:val="22"/>
                <w:szCs w:val="22"/>
              </w:rPr>
              <w:t>тей.                    </w:t>
            </w:r>
          </w:p>
          <w:p w:rsidR="00B66BB3" w:rsidRDefault="00B66BB3" w:rsidP="00B66BB3">
            <w:pPr>
              <w:jc w:val="both"/>
              <w:rPr>
                <w:b w:val="0"/>
                <w:sz w:val="22"/>
                <w:szCs w:val="22"/>
              </w:rPr>
            </w:pPr>
            <w:r w:rsidRPr="00B66BB3">
              <w:rPr>
                <w:b w:val="0"/>
                <w:sz w:val="22"/>
                <w:szCs w:val="22"/>
              </w:rPr>
              <w:t> 3. Использование здоровьесбер</w:t>
            </w:r>
            <w:r w:rsidRPr="00B66BB3">
              <w:rPr>
                <w:b w:val="0"/>
                <w:sz w:val="22"/>
                <w:szCs w:val="22"/>
              </w:rPr>
              <w:t>е</w:t>
            </w:r>
            <w:r w:rsidRPr="00B66BB3">
              <w:rPr>
                <w:b w:val="0"/>
                <w:sz w:val="22"/>
                <w:szCs w:val="22"/>
              </w:rPr>
              <w:t>гающих педагогических технологий в ДОУ.                                      </w:t>
            </w:r>
          </w:p>
          <w:p w:rsidR="00BD673A" w:rsidRDefault="00B66BB3" w:rsidP="00B66BB3">
            <w:pPr>
              <w:jc w:val="both"/>
              <w:rPr>
                <w:b w:val="0"/>
                <w:sz w:val="22"/>
                <w:szCs w:val="22"/>
              </w:rPr>
            </w:pPr>
            <w:r w:rsidRPr="00B66BB3">
              <w:rPr>
                <w:b w:val="0"/>
                <w:sz w:val="22"/>
                <w:szCs w:val="22"/>
              </w:rPr>
              <w:t> 4. Формирование у дошкольников семейных ценностей.</w:t>
            </w:r>
          </w:p>
          <w:p w:rsidR="00B66BB3" w:rsidRDefault="00B66BB3" w:rsidP="00B66BB3">
            <w:pPr>
              <w:jc w:val="both"/>
              <w:rPr>
                <w:b w:val="0"/>
                <w:sz w:val="22"/>
                <w:szCs w:val="22"/>
              </w:rPr>
            </w:pPr>
          </w:p>
          <w:p w:rsidR="00B66BB3" w:rsidRDefault="00DF4014" w:rsidP="00B66BB3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923F36" w:rsidRPr="00923F36">
              <w:rPr>
                <w:sz w:val="22"/>
                <w:szCs w:val="22"/>
              </w:rPr>
              <w:t>Анкетирование родителей</w:t>
            </w:r>
            <w:r w:rsidR="00923F36" w:rsidRPr="00923F36">
              <w:rPr>
                <w:b w:val="0"/>
                <w:sz w:val="22"/>
                <w:szCs w:val="22"/>
              </w:rPr>
              <w:t>«Ваши семейные спортивные традиции»</w:t>
            </w:r>
          </w:p>
          <w:p w:rsidR="00DF4014" w:rsidRDefault="00DF4014" w:rsidP="00B66BB3">
            <w:pPr>
              <w:jc w:val="both"/>
              <w:rPr>
                <w:b w:val="0"/>
                <w:sz w:val="22"/>
                <w:szCs w:val="22"/>
              </w:rPr>
            </w:pPr>
          </w:p>
          <w:p w:rsidR="00DF4014" w:rsidRPr="00B66BB3" w:rsidRDefault="00DF4014" w:rsidP="00B66BB3">
            <w:pPr>
              <w:jc w:val="both"/>
              <w:rPr>
                <w:b w:val="0"/>
                <w:sz w:val="22"/>
                <w:szCs w:val="22"/>
              </w:rPr>
            </w:pPr>
            <w:r w:rsidRPr="00DF4014">
              <w:rPr>
                <w:sz w:val="22"/>
                <w:szCs w:val="22"/>
              </w:rPr>
              <w:t>*Педагогическая гостиная</w:t>
            </w:r>
            <w:r w:rsidRPr="00DF4014">
              <w:rPr>
                <w:b w:val="0"/>
                <w:sz w:val="22"/>
                <w:szCs w:val="22"/>
              </w:rPr>
              <w:t xml:space="preserve"> «Разв</w:t>
            </w:r>
            <w:r w:rsidRPr="00DF4014">
              <w:rPr>
                <w:b w:val="0"/>
                <w:sz w:val="22"/>
                <w:szCs w:val="22"/>
              </w:rPr>
              <w:t>и</w:t>
            </w:r>
            <w:r w:rsidRPr="00DF4014">
              <w:rPr>
                <w:b w:val="0"/>
                <w:sz w:val="22"/>
                <w:szCs w:val="22"/>
              </w:rPr>
              <w:t>тие детской самостоятельности»</w:t>
            </w:r>
            <w:r>
              <w:rPr>
                <w:b w:val="0"/>
                <w:sz w:val="22"/>
                <w:szCs w:val="22"/>
              </w:rPr>
              <w:t>-</w:t>
            </w:r>
            <w:r w:rsidR="002A37A9" w:rsidRPr="002A37A9">
              <w:rPr>
                <w:b w:val="0"/>
                <w:sz w:val="22"/>
                <w:szCs w:val="22"/>
              </w:rPr>
              <w:t>Расширять знания родителей в вопр</w:t>
            </w:r>
            <w:r w:rsidR="002A37A9" w:rsidRPr="002A37A9">
              <w:rPr>
                <w:b w:val="0"/>
                <w:sz w:val="22"/>
                <w:szCs w:val="22"/>
              </w:rPr>
              <w:t>о</w:t>
            </w:r>
            <w:r w:rsidR="002A37A9" w:rsidRPr="002A37A9">
              <w:rPr>
                <w:b w:val="0"/>
                <w:sz w:val="22"/>
                <w:szCs w:val="22"/>
              </w:rPr>
              <w:t>сах организации самостоятельной деятельности детей в семье.</w:t>
            </w:r>
          </w:p>
        </w:tc>
        <w:tc>
          <w:tcPr>
            <w:tcW w:w="2441" w:type="dxa"/>
          </w:tcPr>
          <w:p w:rsidR="00C35F42" w:rsidRPr="00BD673A" w:rsidRDefault="00C35F42" w:rsidP="00B66BB3">
            <w:pPr>
              <w:jc w:val="both"/>
              <w:cnfStyle w:val="010000000000"/>
              <w:rPr>
                <w:b w:val="0"/>
                <w:bCs w:val="0"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B66BB3" w:rsidRPr="00B66BB3">
              <w:rPr>
                <w:sz w:val="22"/>
                <w:szCs w:val="22"/>
              </w:rPr>
              <w:t>Мастер-класс:</w:t>
            </w:r>
            <w:r w:rsidR="00B66BB3" w:rsidRPr="00B66BB3">
              <w:rPr>
                <w:b w:val="0"/>
                <w:sz w:val="22"/>
                <w:szCs w:val="22"/>
              </w:rPr>
              <w:t>Игры-эстафеты на возд</w:t>
            </w:r>
            <w:r w:rsidR="00B66BB3" w:rsidRPr="00B66BB3">
              <w:rPr>
                <w:b w:val="0"/>
                <w:sz w:val="22"/>
                <w:szCs w:val="22"/>
              </w:rPr>
              <w:t>у</w:t>
            </w:r>
            <w:r w:rsidR="00B66BB3" w:rsidRPr="00B66BB3">
              <w:rPr>
                <w:b w:val="0"/>
                <w:sz w:val="22"/>
                <w:szCs w:val="22"/>
              </w:rPr>
              <w:t>хе,как средство разв</w:t>
            </w:r>
            <w:r w:rsidR="00B66BB3" w:rsidRPr="00B66BB3">
              <w:rPr>
                <w:b w:val="0"/>
                <w:sz w:val="22"/>
                <w:szCs w:val="22"/>
              </w:rPr>
              <w:t>и</w:t>
            </w:r>
            <w:r w:rsidR="00B66BB3" w:rsidRPr="00B66BB3">
              <w:rPr>
                <w:b w:val="0"/>
                <w:sz w:val="22"/>
                <w:szCs w:val="22"/>
              </w:rPr>
              <w:t>тия физических к</w:t>
            </w:r>
            <w:r w:rsidR="00B66BB3" w:rsidRPr="00B66BB3">
              <w:rPr>
                <w:b w:val="0"/>
                <w:sz w:val="22"/>
                <w:szCs w:val="22"/>
              </w:rPr>
              <w:t>а</w:t>
            </w:r>
            <w:r w:rsidR="00B66BB3" w:rsidRPr="00B66BB3">
              <w:rPr>
                <w:b w:val="0"/>
                <w:sz w:val="22"/>
                <w:szCs w:val="22"/>
              </w:rPr>
              <w:t>честв и эмоционально-положительного отн</w:t>
            </w:r>
            <w:r w:rsidR="00B66BB3" w:rsidRPr="00B66BB3">
              <w:rPr>
                <w:b w:val="0"/>
                <w:sz w:val="22"/>
                <w:szCs w:val="22"/>
              </w:rPr>
              <w:t>о</w:t>
            </w:r>
            <w:r w:rsidR="00B66BB3" w:rsidRPr="00B66BB3">
              <w:rPr>
                <w:b w:val="0"/>
                <w:sz w:val="22"/>
                <w:szCs w:val="22"/>
              </w:rPr>
              <w:t xml:space="preserve">шения и интереса к занятиям физической культурой  </w:t>
            </w:r>
          </w:p>
          <w:p w:rsidR="00BD673A" w:rsidRDefault="00B66BB3" w:rsidP="00BD673A">
            <w:pPr>
              <w:jc w:val="both"/>
              <w:cnfStyle w:val="010000000000"/>
              <w:rPr>
                <w:b w:val="0"/>
                <w:i/>
                <w:sz w:val="18"/>
                <w:szCs w:val="18"/>
              </w:rPr>
            </w:pPr>
            <w:r w:rsidRPr="00B66BB3">
              <w:rPr>
                <w:b w:val="0"/>
                <w:i/>
                <w:sz w:val="18"/>
                <w:szCs w:val="18"/>
              </w:rPr>
              <w:t>Отв: воспит, инстр по Ф</w:t>
            </w:r>
            <w:r w:rsidRPr="00B66BB3">
              <w:rPr>
                <w:b w:val="0"/>
                <w:i/>
                <w:sz w:val="18"/>
                <w:szCs w:val="18"/>
              </w:rPr>
              <w:t>И</w:t>
            </w:r>
            <w:r w:rsidRPr="00B66BB3">
              <w:rPr>
                <w:b w:val="0"/>
                <w:i/>
                <w:sz w:val="18"/>
                <w:szCs w:val="18"/>
              </w:rPr>
              <w:t>ЗО</w:t>
            </w:r>
          </w:p>
          <w:p w:rsidR="00B66BB3" w:rsidRPr="00B66BB3" w:rsidRDefault="00B66BB3" w:rsidP="00BD673A">
            <w:pPr>
              <w:jc w:val="both"/>
              <w:cnfStyle w:val="010000000000"/>
              <w:rPr>
                <w:b w:val="0"/>
                <w:i/>
                <w:sz w:val="18"/>
                <w:szCs w:val="18"/>
              </w:rPr>
            </w:pPr>
          </w:p>
          <w:p w:rsidR="00B66BB3" w:rsidRDefault="00B66BB3" w:rsidP="00B66BB3">
            <w:pPr>
              <w:jc w:val="both"/>
              <w:cnfStyle w:val="010000000000"/>
              <w:rPr>
                <w:b w:val="0"/>
                <w:sz w:val="22"/>
                <w:szCs w:val="22"/>
              </w:rPr>
            </w:pPr>
            <w:r w:rsidRPr="00923F36">
              <w:rPr>
                <w:sz w:val="22"/>
                <w:szCs w:val="22"/>
              </w:rPr>
              <w:t xml:space="preserve">*Мастер – класс </w:t>
            </w:r>
            <w:r w:rsidR="00923F36" w:rsidRPr="00923F36">
              <w:rPr>
                <w:sz w:val="22"/>
                <w:szCs w:val="22"/>
              </w:rPr>
              <w:t>во</w:t>
            </w:r>
            <w:r w:rsidR="00923F36" w:rsidRPr="00923F36">
              <w:rPr>
                <w:sz w:val="22"/>
                <w:szCs w:val="22"/>
              </w:rPr>
              <w:t>с</w:t>
            </w:r>
            <w:r w:rsidR="00923F36" w:rsidRPr="00923F36">
              <w:rPr>
                <w:sz w:val="22"/>
                <w:szCs w:val="22"/>
              </w:rPr>
              <w:t>питателей всех во</w:t>
            </w:r>
            <w:r w:rsidR="00923F36" w:rsidRPr="00923F36">
              <w:rPr>
                <w:sz w:val="22"/>
                <w:szCs w:val="22"/>
              </w:rPr>
              <w:t>з</w:t>
            </w:r>
            <w:r w:rsidR="00923F36" w:rsidRPr="00923F36">
              <w:rPr>
                <w:sz w:val="22"/>
                <w:szCs w:val="22"/>
              </w:rPr>
              <w:t>растных групп</w:t>
            </w:r>
            <w:r w:rsidR="00923F36">
              <w:rPr>
                <w:b w:val="0"/>
                <w:sz w:val="22"/>
                <w:szCs w:val="22"/>
              </w:rPr>
              <w:t xml:space="preserve"> «</w:t>
            </w:r>
            <w:r w:rsidRPr="00B66BB3">
              <w:rPr>
                <w:b w:val="0"/>
                <w:sz w:val="22"/>
                <w:szCs w:val="22"/>
              </w:rPr>
              <w:t>О</w:t>
            </w:r>
            <w:r w:rsidRPr="00B66BB3">
              <w:rPr>
                <w:b w:val="0"/>
                <w:sz w:val="22"/>
                <w:szCs w:val="22"/>
              </w:rPr>
              <w:t>р</w:t>
            </w:r>
            <w:r w:rsidRPr="00B66BB3">
              <w:rPr>
                <w:b w:val="0"/>
                <w:sz w:val="22"/>
                <w:szCs w:val="22"/>
              </w:rPr>
              <w:t>ганизация, проведение и эффективность зд</w:t>
            </w:r>
            <w:r w:rsidRPr="00B66BB3">
              <w:rPr>
                <w:b w:val="0"/>
                <w:sz w:val="22"/>
                <w:szCs w:val="22"/>
              </w:rPr>
              <w:t>о</w:t>
            </w:r>
            <w:r w:rsidRPr="00B66BB3">
              <w:rPr>
                <w:b w:val="0"/>
                <w:sz w:val="22"/>
                <w:szCs w:val="22"/>
              </w:rPr>
              <w:t>ровьесберегащих м</w:t>
            </w:r>
            <w:r w:rsidRPr="00B66BB3">
              <w:rPr>
                <w:b w:val="0"/>
                <w:sz w:val="22"/>
                <w:szCs w:val="22"/>
              </w:rPr>
              <w:t>е</w:t>
            </w:r>
            <w:r w:rsidRPr="00B66BB3">
              <w:rPr>
                <w:b w:val="0"/>
                <w:sz w:val="22"/>
                <w:szCs w:val="22"/>
              </w:rPr>
              <w:t>роприятий ДОУ: у</w:t>
            </w:r>
            <w:r w:rsidRPr="00B66BB3">
              <w:rPr>
                <w:b w:val="0"/>
                <w:sz w:val="22"/>
                <w:szCs w:val="22"/>
              </w:rPr>
              <w:t>т</w:t>
            </w:r>
            <w:r w:rsidRPr="00B66BB3">
              <w:rPr>
                <w:b w:val="0"/>
                <w:sz w:val="22"/>
                <w:szCs w:val="22"/>
              </w:rPr>
              <w:t>ренней гимнастики, гимнастики про</w:t>
            </w:r>
            <w:r w:rsidR="00923F36">
              <w:rPr>
                <w:b w:val="0"/>
                <w:sz w:val="22"/>
                <w:szCs w:val="22"/>
              </w:rPr>
              <w:t>бужд</w:t>
            </w:r>
            <w:r w:rsidR="00923F36">
              <w:rPr>
                <w:b w:val="0"/>
                <w:sz w:val="22"/>
                <w:szCs w:val="22"/>
              </w:rPr>
              <w:t>е</w:t>
            </w:r>
            <w:r w:rsidR="00923F36">
              <w:rPr>
                <w:b w:val="0"/>
                <w:sz w:val="22"/>
                <w:szCs w:val="22"/>
              </w:rPr>
              <w:t>ния, закаливающих процедур»</w:t>
            </w:r>
          </w:p>
          <w:p w:rsidR="00B66BB3" w:rsidRPr="00B66BB3" w:rsidRDefault="00B66BB3" w:rsidP="00B66BB3">
            <w:pPr>
              <w:jc w:val="both"/>
              <w:cnfStyle w:val="010000000000"/>
              <w:rPr>
                <w:b w:val="0"/>
                <w:sz w:val="22"/>
                <w:szCs w:val="22"/>
              </w:rPr>
            </w:pPr>
          </w:p>
          <w:p w:rsidR="00B66BB3" w:rsidRPr="00B66BB3" w:rsidRDefault="00B66BB3" w:rsidP="00BD673A">
            <w:pPr>
              <w:jc w:val="both"/>
              <w:cnfStyle w:val="010000000000"/>
              <w:rPr>
                <w:i/>
                <w:sz w:val="18"/>
                <w:szCs w:val="18"/>
              </w:rPr>
            </w:pPr>
          </w:p>
        </w:tc>
        <w:tc>
          <w:tcPr>
            <w:cnfStyle w:val="000010000000"/>
            <w:tcW w:w="2638" w:type="dxa"/>
          </w:tcPr>
          <w:p w:rsidR="000A4DD5" w:rsidRPr="00C35F42" w:rsidRDefault="00BD673A" w:rsidP="000A4DD5">
            <w:pPr>
              <w:suppressAutoHyphens/>
              <w:spacing w:line="240" w:lineRule="exact"/>
              <w:jc w:val="both"/>
              <w:rPr>
                <w:iCs/>
                <w:sz w:val="22"/>
                <w:szCs w:val="22"/>
              </w:rPr>
            </w:pPr>
            <w:r w:rsidRPr="00C35F42">
              <w:rPr>
                <w:iCs/>
                <w:sz w:val="24"/>
                <w:szCs w:val="24"/>
              </w:rPr>
              <w:t>*</w:t>
            </w:r>
            <w:r w:rsidR="000A4DD5" w:rsidRPr="00C35F42">
              <w:rPr>
                <w:iCs/>
                <w:sz w:val="22"/>
                <w:szCs w:val="22"/>
              </w:rPr>
              <w:t>Международный день детской книгиГ.Х.Андерсена – экскурсия в библиотеку</w:t>
            </w:r>
          </w:p>
          <w:p w:rsidR="00BD673A" w:rsidRPr="00C35F42" w:rsidRDefault="000A4DD5" w:rsidP="000A4DD5">
            <w:pPr>
              <w:suppressAutoHyphens/>
              <w:spacing w:line="240" w:lineRule="exact"/>
              <w:jc w:val="both"/>
              <w:rPr>
                <w:b w:val="0"/>
                <w:i/>
                <w:iCs/>
                <w:sz w:val="18"/>
                <w:szCs w:val="18"/>
              </w:rPr>
            </w:pPr>
            <w:r w:rsidRPr="00C35F42">
              <w:rPr>
                <w:b w:val="0"/>
                <w:i/>
                <w:iCs/>
                <w:sz w:val="22"/>
                <w:szCs w:val="22"/>
              </w:rPr>
              <w:t xml:space="preserve">Цель: воспитание </w:t>
            </w:r>
            <w:r w:rsidRPr="00C35F42">
              <w:rPr>
                <w:b w:val="0"/>
                <w:i/>
                <w:iCs/>
                <w:sz w:val="18"/>
                <w:szCs w:val="18"/>
              </w:rPr>
              <w:t>бережного отношения к книге, желания и потребности рассматривать книги, читать их.</w:t>
            </w:r>
          </w:p>
          <w:p w:rsidR="00BD673A" w:rsidRPr="00C35F42" w:rsidRDefault="00BD673A" w:rsidP="00C35F42">
            <w:pPr>
              <w:suppressAutoHyphens/>
              <w:spacing w:after="120" w:line="240" w:lineRule="exact"/>
              <w:jc w:val="right"/>
              <w:rPr>
                <w:b w:val="0"/>
                <w:iCs/>
                <w:sz w:val="18"/>
                <w:szCs w:val="18"/>
              </w:rPr>
            </w:pPr>
            <w:r w:rsidRPr="00C35F42">
              <w:rPr>
                <w:b w:val="0"/>
                <w:i/>
                <w:sz w:val="18"/>
                <w:szCs w:val="18"/>
              </w:rPr>
              <w:t>Отв. воспитатели</w:t>
            </w:r>
          </w:p>
          <w:p w:rsidR="00BD673A" w:rsidRPr="00BD673A" w:rsidRDefault="00BD673A" w:rsidP="00BD673A">
            <w:pPr>
              <w:suppressAutoHyphens/>
              <w:spacing w:after="120"/>
              <w:rPr>
                <w:sz w:val="24"/>
                <w:szCs w:val="24"/>
              </w:rPr>
            </w:pPr>
            <w:r w:rsidRPr="00BD673A">
              <w:rPr>
                <w:iCs/>
                <w:sz w:val="24"/>
                <w:szCs w:val="24"/>
              </w:rPr>
              <w:t>*</w:t>
            </w:r>
            <w:r w:rsidR="00DF4014">
              <w:rPr>
                <w:sz w:val="24"/>
                <w:szCs w:val="24"/>
              </w:rPr>
              <w:t xml:space="preserve"> Тематические ПРЕЗЕНТАЦИИ</w:t>
            </w:r>
            <w:r w:rsidRPr="00DF4014">
              <w:rPr>
                <w:b w:val="0"/>
                <w:sz w:val="24"/>
                <w:szCs w:val="24"/>
              </w:rPr>
              <w:t>ко Дню космонавтики</w:t>
            </w:r>
          </w:p>
          <w:p w:rsidR="00BD673A" w:rsidRPr="00DF4014" w:rsidRDefault="00BD673A" w:rsidP="00BD673A">
            <w:pPr>
              <w:suppressAutoHyphens/>
              <w:spacing w:after="120"/>
              <w:jc w:val="right"/>
              <w:rPr>
                <w:b w:val="0"/>
                <w:i/>
                <w:sz w:val="18"/>
                <w:szCs w:val="18"/>
              </w:rPr>
            </w:pPr>
            <w:r w:rsidRPr="00DF4014">
              <w:rPr>
                <w:b w:val="0"/>
                <w:i/>
                <w:sz w:val="18"/>
                <w:szCs w:val="18"/>
              </w:rPr>
              <w:t>Отв. воспитатели, специал. ДОУ</w:t>
            </w:r>
          </w:p>
          <w:p w:rsidR="0054663B" w:rsidRPr="00DF4014" w:rsidRDefault="0054663B" w:rsidP="0054663B">
            <w:pPr>
              <w:suppressAutoHyphens/>
              <w:spacing w:after="120"/>
              <w:jc w:val="both"/>
              <w:rPr>
                <w:b w:val="0"/>
                <w:sz w:val="22"/>
                <w:szCs w:val="22"/>
              </w:rPr>
            </w:pPr>
            <w:r w:rsidRPr="00DF4014">
              <w:rPr>
                <w:i/>
                <w:sz w:val="22"/>
                <w:szCs w:val="22"/>
              </w:rPr>
              <w:t>*</w:t>
            </w:r>
            <w:r w:rsidRPr="00DF4014">
              <w:rPr>
                <w:sz w:val="22"/>
                <w:szCs w:val="22"/>
              </w:rPr>
              <w:t>Фестиваль огородов</w:t>
            </w:r>
            <w:r w:rsidRPr="00DF4014">
              <w:rPr>
                <w:b w:val="0"/>
                <w:sz w:val="22"/>
                <w:szCs w:val="22"/>
              </w:rPr>
              <w:t xml:space="preserve"> на окошке «Во-садули, во-городе»</w:t>
            </w:r>
          </w:p>
          <w:p w:rsidR="00DF4014" w:rsidRPr="00DF4014" w:rsidRDefault="00DF4014" w:rsidP="0054663B">
            <w:pPr>
              <w:suppressAutoHyphens/>
              <w:spacing w:after="12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*</w:t>
            </w:r>
            <w:r w:rsidRPr="00DF4014">
              <w:rPr>
                <w:sz w:val="22"/>
                <w:szCs w:val="22"/>
              </w:rPr>
              <w:t>Выставка детского творчества</w:t>
            </w:r>
            <w:r w:rsidRPr="00DF4014">
              <w:rPr>
                <w:b w:val="0"/>
                <w:sz w:val="22"/>
                <w:szCs w:val="22"/>
              </w:rPr>
              <w:t xml:space="preserve"> нетрадиционными способами «Пальчиковая палитра»</w:t>
            </w:r>
            <w:r>
              <w:t xml:space="preserve"> - </w:t>
            </w:r>
            <w:r>
              <w:rPr>
                <w:b w:val="0"/>
              </w:rPr>
              <w:t>С</w:t>
            </w:r>
            <w:r w:rsidRPr="00DF4014">
              <w:rPr>
                <w:b w:val="0"/>
                <w:sz w:val="22"/>
                <w:szCs w:val="22"/>
              </w:rPr>
              <w:t>одействовать возникновению у родителей и детей чувства радости и удовольствия от совместного творчества</w:t>
            </w:r>
          </w:p>
          <w:p w:rsidR="00BD673A" w:rsidRPr="00C35F42" w:rsidRDefault="00BD673A" w:rsidP="00C35F42">
            <w:pPr>
              <w:spacing w:before="120" w:after="120"/>
              <w:rPr>
                <w:b w:val="0"/>
                <w:iCs/>
                <w:sz w:val="22"/>
                <w:szCs w:val="22"/>
              </w:rPr>
            </w:pPr>
            <w:r w:rsidRPr="00C35F42">
              <w:rPr>
                <w:b w:val="0"/>
                <w:iCs/>
                <w:sz w:val="22"/>
                <w:szCs w:val="22"/>
                <w:u w:val="single"/>
              </w:rPr>
              <w:t xml:space="preserve">* </w:t>
            </w:r>
            <w:r w:rsidR="00C35F42" w:rsidRPr="00C35F42">
              <w:rPr>
                <w:iCs/>
                <w:sz w:val="22"/>
                <w:szCs w:val="22"/>
                <w:u w:val="single"/>
              </w:rPr>
              <w:t>Заседание № 2 Род</w:t>
            </w:r>
            <w:r w:rsidR="00C35F42" w:rsidRPr="00C35F42">
              <w:rPr>
                <w:iCs/>
                <w:sz w:val="22"/>
                <w:szCs w:val="22"/>
                <w:u w:val="single"/>
              </w:rPr>
              <w:t>и</w:t>
            </w:r>
            <w:r w:rsidR="00C35F42" w:rsidRPr="00C35F42">
              <w:rPr>
                <w:iCs/>
                <w:sz w:val="22"/>
                <w:szCs w:val="22"/>
                <w:u w:val="single"/>
              </w:rPr>
              <w:t xml:space="preserve">тельский клуб  </w:t>
            </w:r>
            <w:r w:rsidR="00C35F42" w:rsidRPr="00C35F42">
              <w:rPr>
                <w:b w:val="0"/>
                <w:iCs/>
                <w:sz w:val="22"/>
                <w:szCs w:val="22"/>
                <w:u w:val="single"/>
              </w:rPr>
              <w:t xml:space="preserve">«СемьЯ» </w:t>
            </w:r>
          </w:p>
          <w:p w:rsidR="00BD673A" w:rsidRPr="00C35F42" w:rsidRDefault="00BD673A" w:rsidP="00C35F42">
            <w:pPr>
              <w:spacing w:before="120" w:after="120"/>
              <w:jc w:val="right"/>
              <w:rPr>
                <w:b w:val="0"/>
                <w:iCs/>
                <w:sz w:val="18"/>
                <w:szCs w:val="18"/>
              </w:rPr>
            </w:pPr>
            <w:r w:rsidRPr="00C35F42">
              <w:rPr>
                <w:b w:val="0"/>
                <w:i/>
                <w:sz w:val="18"/>
                <w:szCs w:val="18"/>
              </w:rPr>
              <w:t>Отв. псих. Шураева Е.В.</w:t>
            </w:r>
          </w:p>
          <w:p w:rsidR="00BD673A" w:rsidRPr="00BD673A" w:rsidRDefault="00BD673A" w:rsidP="00BD673A">
            <w:pPr>
              <w:spacing w:after="120"/>
              <w:jc w:val="right"/>
              <w:rPr>
                <w:i/>
                <w:sz w:val="24"/>
                <w:szCs w:val="24"/>
              </w:rPr>
            </w:pPr>
          </w:p>
          <w:p w:rsidR="00BD673A" w:rsidRPr="00BD673A" w:rsidRDefault="00BD673A" w:rsidP="00BD673A">
            <w:pPr>
              <w:rPr>
                <w:i/>
                <w:sz w:val="24"/>
                <w:szCs w:val="24"/>
              </w:rPr>
            </w:pPr>
          </w:p>
        </w:tc>
        <w:tc>
          <w:tcPr>
            <w:cnfStyle w:val="000100000000"/>
            <w:tcW w:w="3118" w:type="dxa"/>
          </w:tcPr>
          <w:p w:rsidR="0001340C" w:rsidRPr="0001340C" w:rsidRDefault="0001340C" w:rsidP="00042BCC">
            <w:pPr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* «</w:t>
            </w:r>
            <w:r w:rsidRPr="0001340C">
              <w:rPr>
                <w:sz w:val="22"/>
                <w:szCs w:val="22"/>
              </w:rPr>
              <w:t>Весна пришла, весне д</w:t>
            </w:r>
            <w:r w:rsidRPr="0001340C">
              <w:rPr>
                <w:sz w:val="22"/>
                <w:szCs w:val="22"/>
              </w:rPr>
              <w:t>о</w:t>
            </w:r>
            <w:r w:rsidRPr="0001340C">
              <w:rPr>
                <w:sz w:val="22"/>
                <w:szCs w:val="22"/>
              </w:rPr>
              <w:t>рогу»</w:t>
            </w:r>
          </w:p>
          <w:p w:rsidR="00042BCC" w:rsidRPr="0001340C" w:rsidRDefault="00042BCC" w:rsidP="0001340C">
            <w:pPr>
              <w:pStyle w:val="a5"/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готовность участков и территории в весенний период</w:t>
            </w:r>
          </w:p>
          <w:p w:rsidR="00042BCC" w:rsidRPr="0001340C" w:rsidRDefault="00042BCC" w:rsidP="0001340C">
            <w:pPr>
              <w:pStyle w:val="a5"/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субботник с родител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я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ми по благоустройству территории детского сада (побелка дерев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ь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ев, высадка рассады, покраска стен здания)</w:t>
            </w:r>
          </w:p>
          <w:p w:rsidR="00042BCC" w:rsidRPr="0001340C" w:rsidRDefault="00042BCC" w:rsidP="0001340C">
            <w:pPr>
              <w:pStyle w:val="a5"/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завоз песка на терр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и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торию детского сада для песочниц и спо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р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тивного участка, ра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с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пределение по терр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и</w:t>
            </w:r>
            <w:r w:rsidRPr="0001340C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тории</w:t>
            </w:r>
          </w:p>
          <w:p w:rsidR="00042BCC" w:rsidRDefault="0001340C" w:rsidP="0001340C">
            <w:pPr>
              <w:jc w:val="right"/>
              <w:rPr>
                <w:b w:val="0"/>
                <w:sz w:val="22"/>
                <w:szCs w:val="22"/>
              </w:rPr>
            </w:pPr>
            <w:r w:rsidRPr="0001340C">
              <w:rPr>
                <w:b w:val="0"/>
                <w:i/>
                <w:sz w:val="22"/>
                <w:szCs w:val="22"/>
              </w:rPr>
              <w:t>Отв. Терентьева Т.П</w:t>
            </w:r>
            <w:r>
              <w:rPr>
                <w:b w:val="0"/>
                <w:sz w:val="22"/>
                <w:szCs w:val="22"/>
              </w:rPr>
              <w:t>.</w:t>
            </w:r>
          </w:p>
          <w:p w:rsidR="0001340C" w:rsidRPr="0001340C" w:rsidRDefault="0001340C" w:rsidP="0001340C">
            <w:pPr>
              <w:jc w:val="right"/>
              <w:rPr>
                <w:b w:val="0"/>
                <w:sz w:val="22"/>
                <w:szCs w:val="22"/>
              </w:rPr>
            </w:pPr>
          </w:p>
          <w:p w:rsidR="00BD673A" w:rsidRPr="0001340C" w:rsidRDefault="00BD673A" w:rsidP="00BD673A">
            <w:pPr>
              <w:suppressAutoHyphens/>
              <w:spacing w:after="120"/>
              <w:rPr>
                <w:b w:val="0"/>
                <w:iCs/>
                <w:sz w:val="22"/>
                <w:szCs w:val="22"/>
              </w:rPr>
            </w:pPr>
            <w:r w:rsidRPr="0001340C">
              <w:rPr>
                <w:b w:val="0"/>
                <w:iCs/>
                <w:sz w:val="22"/>
                <w:szCs w:val="22"/>
              </w:rPr>
              <w:t>*</w:t>
            </w:r>
            <w:r w:rsidRPr="0001340C">
              <w:rPr>
                <w:iCs/>
                <w:sz w:val="22"/>
                <w:szCs w:val="22"/>
              </w:rPr>
              <w:t>Профилактический осмотр</w:t>
            </w:r>
            <w:r w:rsidRPr="0001340C">
              <w:rPr>
                <w:b w:val="0"/>
                <w:iCs/>
                <w:sz w:val="22"/>
                <w:szCs w:val="22"/>
              </w:rPr>
              <w:t xml:space="preserve"> детей ДОУ специалистами поликлиники.</w:t>
            </w:r>
          </w:p>
          <w:p w:rsidR="00BD673A" w:rsidRPr="0001340C" w:rsidRDefault="00BD673A" w:rsidP="00BD673A">
            <w:pPr>
              <w:suppressAutoHyphens/>
              <w:spacing w:after="120"/>
              <w:rPr>
                <w:b w:val="0"/>
                <w:iCs/>
                <w:sz w:val="22"/>
                <w:szCs w:val="22"/>
              </w:rPr>
            </w:pPr>
            <w:r w:rsidRPr="0001340C">
              <w:rPr>
                <w:b w:val="0"/>
                <w:iCs/>
                <w:sz w:val="22"/>
                <w:szCs w:val="22"/>
              </w:rPr>
              <w:t xml:space="preserve">* </w:t>
            </w:r>
            <w:r w:rsidRPr="00C35F42">
              <w:rPr>
                <w:iCs/>
                <w:sz w:val="22"/>
                <w:szCs w:val="22"/>
              </w:rPr>
              <w:t>Производственное совещание:</w:t>
            </w:r>
            <w:r w:rsidRPr="0001340C">
              <w:rPr>
                <w:b w:val="0"/>
                <w:iCs/>
                <w:sz w:val="22"/>
                <w:szCs w:val="22"/>
              </w:rPr>
              <w:t xml:space="preserve"> «Забота об участке ДОУ – дело всего коллектива».</w:t>
            </w:r>
          </w:p>
          <w:p w:rsidR="00BD673A" w:rsidRPr="0001340C" w:rsidRDefault="00BD673A" w:rsidP="0001340C">
            <w:pPr>
              <w:suppressAutoHyphens/>
              <w:spacing w:after="120"/>
              <w:rPr>
                <w:b w:val="0"/>
                <w:i/>
                <w:sz w:val="22"/>
                <w:szCs w:val="22"/>
              </w:rPr>
            </w:pPr>
            <w:r w:rsidRPr="0001340C">
              <w:rPr>
                <w:b w:val="0"/>
                <w:iCs/>
                <w:sz w:val="22"/>
                <w:szCs w:val="22"/>
              </w:rPr>
              <w:t>*</w:t>
            </w:r>
            <w:r w:rsidR="0001340C" w:rsidRPr="00C35F42">
              <w:rPr>
                <w:iCs/>
                <w:sz w:val="22"/>
                <w:szCs w:val="22"/>
              </w:rPr>
              <w:t>Консультация</w:t>
            </w:r>
            <w:r w:rsidR="00B66BB3">
              <w:rPr>
                <w:b w:val="0"/>
                <w:iCs/>
                <w:sz w:val="22"/>
                <w:szCs w:val="22"/>
              </w:rPr>
              <w:t>«Принципы построения Н</w:t>
            </w:r>
            <w:r w:rsidR="0001340C" w:rsidRPr="0001340C">
              <w:rPr>
                <w:b w:val="0"/>
                <w:iCs/>
                <w:sz w:val="22"/>
                <w:szCs w:val="22"/>
              </w:rPr>
              <w:t>ОД по развитию речи дошкольников  в соответствии с ФГОС ДО».</w:t>
            </w:r>
          </w:p>
          <w:p w:rsidR="0001340C" w:rsidRPr="00B66BB3" w:rsidRDefault="0001340C" w:rsidP="0001340C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B66BB3">
              <w:rPr>
                <w:b w:val="0"/>
                <w:i/>
                <w:sz w:val="18"/>
                <w:szCs w:val="18"/>
              </w:rPr>
              <w:t xml:space="preserve">Отв. ст. воспитатель </w:t>
            </w:r>
          </w:p>
          <w:p w:rsidR="00BD673A" w:rsidRPr="0001340C" w:rsidRDefault="00BD673A" w:rsidP="00BD673A">
            <w:pPr>
              <w:rPr>
                <w:b w:val="0"/>
                <w:sz w:val="22"/>
                <w:szCs w:val="22"/>
              </w:rPr>
            </w:pPr>
            <w:r w:rsidRPr="0001340C">
              <w:rPr>
                <w:b w:val="0"/>
                <w:sz w:val="22"/>
                <w:szCs w:val="22"/>
              </w:rPr>
              <w:t xml:space="preserve">* </w:t>
            </w:r>
            <w:r w:rsidRPr="00B66BB3">
              <w:rPr>
                <w:sz w:val="22"/>
                <w:szCs w:val="22"/>
              </w:rPr>
              <w:t>Консультация для атт</w:t>
            </w:r>
            <w:r w:rsidRPr="00B66BB3">
              <w:rPr>
                <w:sz w:val="22"/>
                <w:szCs w:val="22"/>
              </w:rPr>
              <w:t>е</w:t>
            </w:r>
            <w:r w:rsidRPr="00B66BB3">
              <w:rPr>
                <w:sz w:val="22"/>
                <w:szCs w:val="22"/>
              </w:rPr>
              <w:t>стуемых воспитателей</w:t>
            </w:r>
          </w:p>
          <w:p w:rsidR="00BD673A" w:rsidRPr="00B66BB3" w:rsidRDefault="00BD673A" w:rsidP="00B66BB3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B66BB3">
              <w:rPr>
                <w:b w:val="0"/>
                <w:i/>
                <w:sz w:val="18"/>
                <w:szCs w:val="18"/>
              </w:rPr>
              <w:t xml:space="preserve">Отв. ст. воспитатель </w:t>
            </w:r>
          </w:p>
        </w:tc>
      </w:tr>
    </w:tbl>
    <w:p w:rsidR="00B66BB3" w:rsidRDefault="00B66BB3" w:rsidP="00B66BB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D673A" w:rsidRPr="00BD673A" w:rsidRDefault="00BD673A" w:rsidP="00B66BB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МАЙ</w:t>
      </w:r>
    </w:p>
    <w:tbl>
      <w:tblPr>
        <w:tblStyle w:val="1-4"/>
        <w:tblW w:w="16008" w:type="dxa"/>
        <w:tblLayout w:type="fixed"/>
        <w:tblLook w:val="01E0"/>
      </w:tblPr>
      <w:tblGrid>
        <w:gridCol w:w="4219"/>
        <w:gridCol w:w="3827"/>
        <w:gridCol w:w="2481"/>
        <w:gridCol w:w="2740"/>
        <w:gridCol w:w="2741"/>
      </w:tblGrid>
      <w:tr w:rsidR="00BD673A" w:rsidRPr="00BD673A" w:rsidTr="00170DA8">
        <w:trPr>
          <w:cnfStyle w:val="100000000000"/>
        </w:trPr>
        <w:tc>
          <w:tcPr>
            <w:cnfStyle w:val="001000000000"/>
            <w:tcW w:w="4219" w:type="dxa"/>
          </w:tcPr>
          <w:p w:rsidR="00BD673A" w:rsidRPr="00BD673A" w:rsidRDefault="00BD673A" w:rsidP="00BD673A">
            <w:pPr>
              <w:jc w:val="center"/>
            </w:pPr>
            <w:r w:rsidRPr="00BD673A">
              <w:t>1</w:t>
            </w:r>
          </w:p>
        </w:tc>
        <w:tc>
          <w:tcPr>
            <w:cnfStyle w:val="000010000000"/>
            <w:tcW w:w="3827" w:type="dxa"/>
          </w:tcPr>
          <w:p w:rsidR="00BD673A" w:rsidRPr="00BD673A" w:rsidRDefault="00BD673A" w:rsidP="00BD673A">
            <w:pPr>
              <w:jc w:val="center"/>
            </w:pPr>
            <w:r w:rsidRPr="00BD673A">
              <w:t>2</w:t>
            </w:r>
          </w:p>
        </w:tc>
        <w:tc>
          <w:tcPr>
            <w:tcW w:w="2481" w:type="dxa"/>
          </w:tcPr>
          <w:p w:rsidR="00BD673A" w:rsidRPr="00BD673A" w:rsidRDefault="00BD673A" w:rsidP="00BD673A">
            <w:pPr>
              <w:jc w:val="center"/>
              <w:cnfStyle w:val="100000000000"/>
            </w:pPr>
            <w:r w:rsidRPr="00BD673A">
              <w:t>3</w:t>
            </w:r>
          </w:p>
        </w:tc>
        <w:tc>
          <w:tcPr>
            <w:cnfStyle w:val="000010000000"/>
            <w:tcW w:w="2740" w:type="dxa"/>
          </w:tcPr>
          <w:p w:rsidR="00BD673A" w:rsidRPr="00BD673A" w:rsidRDefault="00BD673A" w:rsidP="00BD673A">
            <w:pPr>
              <w:jc w:val="center"/>
            </w:pPr>
            <w:r w:rsidRPr="00BD673A">
              <w:t>4</w:t>
            </w:r>
          </w:p>
        </w:tc>
        <w:tc>
          <w:tcPr>
            <w:cnfStyle w:val="000100000000"/>
            <w:tcW w:w="2741" w:type="dxa"/>
          </w:tcPr>
          <w:p w:rsidR="00BD673A" w:rsidRPr="00BD673A" w:rsidRDefault="00BD673A" w:rsidP="00BD673A">
            <w:pPr>
              <w:jc w:val="center"/>
            </w:pPr>
            <w:r w:rsidRPr="00BD673A">
              <w:t>5</w:t>
            </w:r>
          </w:p>
        </w:tc>
      </w:tr>
      <w:tr w:rsidR="00BD673A" w:rsidRPr="00BD673A" w:rsidTr="00170DA8">
        <w:trPr>
          <w:cnfStyle w:val="010000000000"/>
          <w:trHeight w:val="2656"/>
        </w:trPr>
        <w:tc>
          <w:tcPr>
            <w:cnfStyle w:val="001000000000"/>
            <w:tcW w:w="4219" w:type="dxa"/>
          </w:tcPr>
          <w:p w:rsidR="00923F36" w:rsidRPr="00704D14" w:rsidRDefault="00923F36" w:rsidP="007B6D01">
            <w:pPr>
              <w:ind w:hanging="32"/>
              <w:jc w:val="both"/>
              <w:rPr>
                <w:sz w:val="22"/>
                <w:szCs w:val="22"/>
              </w:rPr>
            </w:pPr>
            <w:r w:rsidRPr="00704D14">
              <w:rPr>
                <w:sz w:val="22"/>
                <w:szCs w:val="22"/>
              </w:rPr>
              <w:t>Подготовка к пед.совету:</w:t>
            </w:r>
          </w:p>
          <w:p w:rsidR="00923F36" w:rsidRPr="007B6D01" w:rsidRDefault="00923F36" w:rsidP="007B6D01">
            <w:pPr>
              <w:ind w:hanging="32"/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>1. Просмотр итоговых занятий по гру</w:t>
            </w:r>
            <w:r w:rsidRPr="007B6D01">
              <w:rPr>
                <w:b w:val="0"/>
                <w:sz w:val="22"/>
                <w:szCs w:val="22"/>
              </w:rPr>
              <w:t>п</w:t>
            </w:r>
            <w:r w:rsidRPr="007B6D01">
              <w:rPr>
                <w:b w:val="0"/>
                <w:sz w:val="22"/>
                <w:szCs w:val="22"/>
              </w:rPr>
              <w:t>пам.</w:t>
            </w:r>
          </w:p>
          <w:p w:rsidR="00923F36" w:rsidRPr="007B6D01" w:rsidRDefault="00923F36" w:rsidP="007B6D01">
            <w:pPr>
              <w:ind w:hanging="32"/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>2.  Проведение мониторинга детского ра</w:t>
            </w:r>
            <w:r w:rsidRPr="007B6D01">
              <w:rPr>
                <w:b w:val="0"/>
                <w:sz w:val="22"/>
                <w:szCs w:val="22"/>
              </w:rPr>
              <w:t>з</w:t>
            </w:r>
            <w:r w:rsidRPr="007B6D01">
              <w:rPr>
                <w:b w:val="0"/>
                <w:sz w:val="22"/>
                <w:szCs w:val="22"/>
              </w:rPr>
              <w:t>вития и образовательного процесса</w:t>
            </w:r>
          </w:p>
          <w:p w:rsidR="00923F36" w:rsidRPr="007B6D01" w:rsidRDefault="00923F36" w:rsidP="007B6D01">
            <w:pPr>
              <w:ind w:hanging="32"/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>3. Анализ подготовки  детей подготов</w:t>
            </w:r>
            <w:r w:rsidRPr="007B6D01">
              <w:rPr>
                <w:b w:val="0"/>
                <w:sz w:val="22"/>
                <w:szCs w:val="22"/>
              </w:rPr>
              <w:t>и</w:t>
            </w:r>
            <w:r w:rsidRPr="007B6D01">
              <w:rPr>
                <w:b w:val="0"/>
                <w:sz w:val="22"/>
                <w:szCs w:val="22"/>
              </w:rPr>
              <w:t>тельной группы к школьному обучению.</w:t>
            </w:r>
          </w:p>
          <w:p w:rsidR="00923F36" w:rsidRPr="007B6D01" w:rsidRDefault="00923F36" w:rsidP="007B6D01">
            <w:pPr>
              <w:ind w:hanging="32"/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>4. Составление планов  работы на летне – оздоровительный период</w:t>
            </w:r>
          </w:p>
          <w:p w:rsidR="00BD673A" w:rsidRPr="007B6D01" w:rsidRDefault="00923F36" w:rsidP="007B6D01">
            <w:pPr>
              <w:ind w:hanging="32"/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>5.</w:t>
            </w:r>
            <w:r w:rsidR="008C60C4" w:rsidRPr="007B6D01">
              <w:rPr>
                <w:b w:val="0"/>
                <w:sz w:val="22"/>
                <w:szCs w:val="22"/>
              </w:rPr>
              <w:t>Мониторинг, заполнения таблиц, анал</w:t>
            </w:r>
            <w:r w:rsidR="008C60C4" w:rsidRPr="007B6D01">
              <w:rPr>
                <w:b w:val="0"/>
                <w:sz w:val="22"/>
                <w:szCs w:val="22"/>
              </w:rPr>
              <w:t>и</w:t>
            </w:r>
            <w:r w:rsidR="008C60C4" w:rsidRPr="007B6D01">
              <w:rPr>
                <w:b w:val="0"/>
                <w:sz w:val="22"/>
                <w:szCs w:val="22"/>
              </w:rPr>
              <w:t xml:space="preserve">тические справки, </w:t>
            </w:r>
            <w:r w:rsidR="00BD673A" w:rsidRPr="007B6D01">
              <w:rPr>
                <w:b w:val="0"/>
                <w:sz w:val="22"/>
                <w:szCs w:val="22"/>
              </w:rPr>
              <w:t>формление материалов по результатам освоения ООП.</w:t>
            </w:r>
          </w:p>
          <w:p w:rsidR="00BD673A" w:rsidRPr="00170DA8" w:rsidRDefault="00BD673A" w:rsidP="00170DA8">
            <w:pPr>
              <w:ind w:hanging="32"/>
              <w:jc w:val="right"/>
              <w:rPr>
                <w:b w:val="0"/>
                <w:i/>
                <w:sz w:val="18"/>
                <w:szCs w:val="18"/>
              </w:rPr>
            </w:pPr>
            <w:r w:rsidRPr="007B6D01">
              <w:rPr>
                <w:b w:val="0"/>
                <w:i/>
                <w:sz w:val="18"/>
                <w:szCs w:val="18"/>
              </w:rPr>
              <w:t>Отв. психолог,вос. гр. ст. вос</w:t>
            </w:r>
            <w:r w:rsidRPr="007B6D01">
              <w:rPr>
                <w:b w:val="0"/>
                <w:i/>
                <w:sz w:val="22"/>
                <w:szCs w:val="22"/>
              </w:rPr>
              <w:t>.</w:t>
            </w:r>
          </w:p>
          <w:p w:rsidR="00704D14" w:rsidRPr="00170DA8" w:rsidRDefault="008C60C4" w:rsidP="00170DA8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7B6D01">
              <w:rPr>
                <w:b w:val="0"/>
                <w:i/>
                <w:sz w:val="18"/>
                <w:szCs w:val="18"/>
              </w:rPr>
              <w:t>Отв. Терентьева Т.П.</w:t>
            </w:r>
          </w:p>
          <w:p w:rsidR="007B6D01" w:rsidRDefault="007B6D01" w:rsidP="007B6D0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7B6D01">
              <w:rPr>
                <w:sz w:val="22"/>
                <w:szCs w:val="22"/>
              </w:rPr>
              <w:t>Заседание ПМПк № 4</w:t>
            </w:r>
            <w:r>
              <w:rPr>
                <w:sz w:val="22"/>
                <w:szCs w:val="22"/>
              </w:rPr>
              <w:t xml:space="preserve"> - итоговое</w:t>
            </w:r>
            <w:r w:rsidRPr="007B6D01">
              <w:rPr>
                <w:sz w:val="22"/>
                <w:szCs w:val="22"/>
              </w:rPr>
              <w:t xml:space="preserve">: </w:t>
            </w:r>
          </w:p>
          <w:p w:rsidR="007B6D01" w:rsidRPr="007B6D01" w:rsidRDefault="007B6D01" w:rsidP="007B6D01">
            <w:pPr>
              <w:jc w:val="both"/>
              <w:rPr>
                <w:sz w:val="22"/>
                <w:szCs w:val="22"/>
              </w:rPr>
            </w:pPr>
            <w:r w:rsidRPr="00174657">
              <w:rPr>
                <w:b w:val="0"/>
                <w:bCs w:val="0"/>
              </w:rPr>
              <w:t xml:space="preserve">Цель: </w:t>
            </w:r>
            <w:r w:rsidRPr="00174657">
              <w:rPr>
                <w:b w:val="0"/>
                <w:bCs w:val="0"/>
                <w:i/>
              </w:rPr>
              <w:t>подведение итогов работы ПМПк и определение дальнейшего пути работы.</w:t>
            </w:r>
          </w:p>
          <w:p w:rsidR="007B6D01" w:rsidRPr="007B6D01" w:rsidRDefault="007B6D01" w:rsidP="00170DA8">
            <w:pPr>
              <w:pStyle w:val="a5"/>
              <w:numPr>
                <w:ilvl w:val="0"/>
                <w:numId w:val="78"/>
              </w:numPr>
              <w:tabs>
                <w:tab w:val="left" w:pos="567"/>
              </w:tabs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Результаты психолого-медико-педагогического обследования об</w:t>
            </w: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у</w:t>
            </w: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чающихся  специалистами ПМПк, р</w:t>
            </w: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е</w:t>
            </w: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комендуемых педагогами на ТПМПК. Планирование дальнейшей работы.</w:t>
            </w:r>
          </w:p>
          <w:p w:rsidR="007B6D01" w:rsidRPr="007B6D01" w:rsidRDefault="007B6D01" w:rsidP="00170DA8">
            <w:pPr>
              <w:pStyle w:val="a5"/>
              <w:numPr>
                <w:ilvl w:val="0"/>
                <w:numId w:val="78"/>
              </w:numPr>
              <w:tabs>
                <w:tab w:val="left" w:pos="567"/>
              </w:tabs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Эффективность выполнения инд</w:t>
            </w: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и</w:t>
            </w: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видуальных программ психолого-педагогического сопровождения детей-инвалидов и детей с ОВЗ.</w:t>
            </w:r>
          </w:p>
          <w:p w:rsidR="007B6D01" w:rsidRPr="007B6D01" w:rsidRDefault="007B6D01" w:rsidP="00170DA8">
            <w:pPr>
              <w:pStyle w:val="a5"/>
              <w:numPr>
                <w:ilvl w:val="0"/>
                <w:numId w:val="78"/>
              </w:numPr>
              <w:tabs>
                <w:tab w:val="left" w:pos="567"/>
              </w:tabs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Анализ работы ПМПк за истёкший учебный год.</w:t>
            </w:r>
          </w:p>
          <w:p w:rsidR="007B6D01" w:rsidRPr="007B6D01" w:rsidRDefault="007B6D01" w:rsidP="00170DA8">
            <w:pPr>
              <w:pStyle w:val="a5"/>
              <w:numPr>
                <w:ilvl w:val="0"/>
                <w:numId w:val="78"/>
              </w:numPr>
              <w:tabs>
                <w:tab w:val="left" w:pos="567"/>
              </w:tabs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/>
                <w:b w:val="0"/>
                <w:sz w:val="22"/>
                <w:szCs w:val="22"/>
              </w:rPr>
            </w:pPr>
            <w:r w:rsidRPr="007B6D01">
              <w:rPr>
                <w:rFonts w:ascii="Times New Roman" w:eastAsia="Times New Roman" w:hAnsi="Times New Roman"/>
                <w:b w:val="0"/>
                <w:sz w:val="22"/>
                <w:szCs w:val="22"/>
              </w:rPr>
              <w:t>Составление проекта плана работы ПМПк на новый учебный год.</w:t>
            </w:r>
          </w:p>
          <w:p w:rsidR="00BD673A" w:rsidRPr="007B6D01" w:rsidRDefault="007B6D01" w:rsidP="007B6D01">
            <w:pPr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 xml:space="preserve"> Подготовка документов обучающихся для обследования  ТПМПК.</w:t>
            </w:r>
          </w:p>
          <w:p w:rsidR="00BD673A" w:rsidRPr="007B6D01" w:rsidRDefault="00BD673A" w:rsidP="007B6D01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7B6D01">
              <w:rPr>
                <w:b w:val="0"/>
                <w:i/>
                <w:sz w:val="18"/>
                <w:szCs w:val="18"/>
              </w:rPr>
              <w:t xml:space="preserve">Отв.Старший воспитатель </w:t>
            </w:r>
          </w:p>
          <w:p w:rsidR="00BD673A" w:rsidRPr="00704D14" w:rsidRDefault="00BD673A" w:rsidP="00704D14">
            <w:pPr>
              <w:jc w:val="right"/>
              <w:rPr>
                <w:bCs w:val="0"/>
                <w:sz w:val="22"/>
                <w:szCs w:val="22"/>
              </w:rPr>
            </w:pPr>
            <w:r w:rsidRPr="007B6D01">
              <w:rPr>
                <w:b w:val="0"/>
                <w:i/>
                <w:sz w:val="18"/>
                <w:szCs w:val="18"/>
              </w:rPr>
              <w:t xml:space="preserve">специалисты ДОУ: педагог-психолог, учителя-логопеды, музыкальные </w:t>
            </w:r>
            <w:r w:rsidR="00704D14">
              <w:rPr>
                <w:b w:val="0"/>
                <w:i/>
                <w:sz w:val="18"/>
                <w:szCs w:val="18"/>
              </w:rPr>
              <w:t>руководители, инструктор по ФИЗО</w:t>
            </w:r>
          </w:p>
        </w:tc>
        <w:tc>
          <w:tcPr>
            <w:cnfStyle w:val="000010000000"/>
            <w:tcW w:w="3827" w:type="dxa"/>
          </w:tcPr>
          <w:p w:rsidR="00923F36" w:rsidRPr="00923F36" w:rsidRDefault="00E01C6D" w:rsidP="00BD673A">
            <w:pPr>
              <w:spacing w:line="309" w:lineRule="atLeast"/>
              <w:rPr>
                <w:sz w:val="22"/>
                <w:szCs w:val="22"/>
              </w:rPr>
            </w:pPr>
            <w:r w:rsidRPr="00923F36">
              <w:rPr>
                <w:sz w:val="22"/>
                <w:szCs w:val="22"/>
              </w:rPr>
              <w:t xml:space="preserve">Педсовет № </w:t>
            </w:r>
            <w:r w:rsidR="00BD673A" w:rsidRPr="00923F36">
              <w:rPr>
                <w:sz w:val="22"/>
                <w:szCs w:val="22"/>
              </w:rPr>
              <w:t xml:space="preserve">4 (итоговый) </w:t>
            </w:r>
          </w:p>
          <w:p w:rsidR="00923F36" w:rsidRPr="00923F36" w:rsidRDefault="00923F36" w:rsidP="00BD673A">
            <w:pPr>
              <w:spacing w:line="309" w:lineRule="atLeast"/>
              <w:rPr>
                <w:b w:val="0"/>
                <w:sz w:val="22"/>
                <w:szCs w:val="22"/>
              </w:rPr>
            </w:pPr>
            <w:r w:rsidRPr="00923F36">
              <w:rPr>
                <w:sz w:val="22"/>
                <w:szCs w:val="22"/>
              </w:rPr>
              <w:t>«</w:t>
            </w:r>
            <w:r w:rsidRPr="00923F36">
              <w:rPr>
                <w:b w:val="0"/>
                <w:sz w:val="22"/>
                <w:szCs w:val="22"/>
              </w:rPr>
              <w:t>Анализ эффективности образов</w:t>
            </w:r>
            <w:r w:rsidRPr="00923F36">
              <w:rPr>
                <w:b w:val="0"/>
                <w:sz w:val="22"/>
                <w:szCs w:val="22"/>
              </w:rPr>
              <w:t>а</w:t>
            </w:r>
            <w:r w:rsidRPr="00923F36">
              <w:rPr>
                <w:b w:val="0"/>
                <w:sz w:val="22"/>
                <w:szCs w:val="22"/>
              </w:rPr>
              <w:t>тельного процесса в ДОУ за 2018– 2019 учебный год»</w:t>
            </w:r>
          </w:p>
          <w:p w:rsidR="00BD673A" w:rsidRPr="00923F36" w:rsidRDefault="00BD673A" w:rsidP="00BD673A">
            <w:pPr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Форма: круглый стол</w:t>
            </w:r>
          </w:p>
          <w:p w:rsidR="00BD673A" w:rsidRPr="00BD673A" w:rsidRDefault="00BD673A" w:rsidP="00923F36">
            <w:pPr>
              <w:jc w:val="both"/>
              <w:rPr>
                <w:i/>
              </w:rPr>
            </w:pPr>
            <w:r w:rsidRPr="00923F36">
              <w:rPr>
                <w:sz w:val="18"/>
                <w:szCs w:val="18"/>
              </w:rPr>
              <w:t xml:space="preserve">Цель: </w:t>
            </w:r>
            <w:r w:rsidRPr="00923F36">
              <w:rPr>
                <w:i/>
                <w:sz w:val="18"/>
                <w:szCs w:val="18"/>
              </w:rPr>
              <w:t>выявить результативность деятел</w:t>
            </w:r>
            <w:r w:rsidRPr="00923F36">
              <w:rPr>
                <w:i/>
                <w:sz w:val="18"/>
                <w:szCs w:val="18"/>
              </w:rPr>
              <w:t>ь</w:t>
            </w:r>
            <w:r w:rsidRPr="00923F36">
              <w:rPr>
                <w:i/>
                <w:sz w:val="18"/>
                <w:szCs w:val="18"/>
              </w:rPr>
              <w:t>ности по реализации задач годового плана компле</w:t>
            </w:r>
            <w:r w:rsidR="00E01C6D" w:rsidRPr="00923F36">
              <w:rPr>
                <w:i/>
                <w:sz w:val="18"/>
                <w:szCs w:val="18"/>
              </w:rPr>
              <w:t>ксной и парциальных программ;  </w:t>
            </w:r>
            <w:r w:rsidRPr="00923F36">
              <w:rPr>
                <w:i/>
                <w:sz w:val="18"/>
                <w:szCs w:val="18"/>
              </w:rPr>
              <w:t>в</w:t>
            </w:r>
            <w:r w:rsidRPr="00923F36">
              <w:rPr>
                <w:i/>
                <w:sz w:val="18"/>
                <w:szCs w:val="18"/>
              </w:rPr>
              <w:t>ы</w:t>
            </w:r>
            <w:r w:rsidRPr="00923F36">
              <w:rPr>
                <w:i/>
                <w:sz w:val="18"/>
                <w:szCs w:val="18"/>
              </w:rPr>
              <w:t>пуск детей в школу, подготовка к летнему периоду</w:t>
            </w:r>
            <w:r w:rsidRPr="00BD673A">
              <w:rPr>
                <w:i/>
              </w:rPr>
              <w:t>.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1.  Отчёт старшего воспитателя о в</w:t>
            </w:r>
            <w:r w:rsidRPr="00923F36">
              <w:rPr>
                <w:b w:val="0"/>
                <w:sz w:val="22"/>
                <w:szCs w:val="22"/>
              </w:rPr>
              <w:t>ы</w:t>
            </w:r>
            <w:r w:rsidRPr="00923F36">
              <w:rPr>
                <w:b w:val="0"/>
                <w:sz w:val="22"/>
                <w:szCs w:val="22"/>
              </w:rPr>
              <w:t>полнении годовых задач и реализации мероприятий  годового плана.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 xml:space="preserve">2. </w:t>
            </w:r>
            <w:r>
              <w:rPr>
                <w:b w:val="0"/>
                <w:sz w:val="22"/>
                <w:szCs w:val="22"/>
              </w:rPr>
              <w:t>Сценка –презентация о</w:t>
            </w:r>
            <w:r w:rsidRPr="00923F36">
              <w:rPr>
                <w:b w:val="0"/>
                <w:sz w:val="22"/>
                <w:szCs w:val="22"/>
              </w:rPr>
              <w:t>тчёт педаг</w:t>
            </w:r>
            <w:r w:rsidRPr="00923F36">
              <w:rPr>
                <w:b w:val="0"/>
                <w:sz w:val="22"/>
                <w:szCs w:val="22"/>
              </w:rPr>
              <w:t>о</w:t>
            </w:r>
            <w:r w:rsidRPr="00923F36">
              <w:rPr>
                <w:b w:val="0"/>
                <w:sz w:val="22"/>
                <w:szCs w:val="22"/>
              </w:rPr>
              <w:t xml:space="preserve">гов о проделанной работе за год </w:t>
            </w:r>
            <w:r>
              <w:rPr>
                <w:b w:val="0"/>
                <w:sz w:val="22"/>
                <w:szCs w:val="22"/>
              </w:rPr>
              <w:t>в в</w:t>
            </w:r>
            <w:r>
              <w:rPr>
                <w:b w:val="0"/>
                <w:sz w:val="22"/>
                <w:szCs w:val="22"/>
              </w:rPr>
              <w:t>и</w:t>
            </w:r>
            <w:r>
              <w:rPr>
                <w:b w:val="0"/>
                <w:sz w:val="22"/>
                <w:szCs w:val="22"/>
              </w:rPr>
              <w:t xml:space="preserve">де 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3.  Результаты мониторинга детского развити</w:t>
            </w:r>
            <w:r>
              <w:rPr>
                <w:b w:val="0"/>
                <w:sz w:val="22"/>
                <w:szCs w:val="22"/>
              </w:rPr>
              <w:t>я и образовательного проце</w:t>
            </w:r>
            <w:r>
              <w:rPr>
                <w:b w:val="0"/>
                <w:sz w:val="22"/>
                <w:szCs w:val="22"/>
              </w:rPr>
              <w:t>с</w:t>
            </w:r>
            <w:r>
              <w:rPr>
                <w:b w:val="0"/>
                <w:sz w:val="22"/>
                <w:szCs w:val="22"/>
              </w:rPr>
              <w:t>са (аналит.справки</w:t>
            </w:r>
            <w:r w:rsidRPr="00923F36">
              <w:rPr>
                <w:b w:val="0"/>
                <w:sz w:val="22"/>
                <w:szCs w:val="22"/>
              </w:rPr>
              <w:t>)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4. Анализ  заболеваемости детей за уч. год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5.  Утверждение плана работы на ле</w:t>
            </w:r>
            <w:r w:rsidRPr="00923F36">
              <w:rPr>
                <w:b w:val="0"/>
                <w:sz w:val="22"/>
                <w:szCs w:val="22"/>
              </w:rPr>
              <w:t>т</w:t>
            </w:r>
            <w:r w:rsidRPr="00923F36">
              <w:rPr>
                <w:b w:val="0"/>
                <w:sz w:val="22"/>
                <w:szCs w:val="22"/>
              </w:rPr>
              <w:t xml:space="preserve">не – оздоровительный период. 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6. Текущие вопросы: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>- расстановка кадров на летний пер</w:t>
            </w:r>
            <w:r w:rsidRPr="00923F36">
              <w:rPr>
                <w:b w:val="0"/>
                <w:sz w:val="22"/>
                <w:szCs w:val="22"/>
              </w:rPr>
              <w:t>и</w:t>
            </w:r>
            <w:r w:rsidRPr="00923F36">
              <w:rPr>
                <w:b w:val="0"/>
                <w:sz w:val="22"/>
                <w:szCs w:val="22"/>
              </w:rPr>
              <w:t xml:space="preserve">од </w:t>
            </w:r>
          </w:p>
          <w:p w:rsidR="00923F36" w:rsidRPr="00923F36" w:rsidRDefault="00923F36" w:rsidP="00923F36">
            <w:pPr>
              <w:jc w:val="both"/>
              <w:rPr>
                <w:b w:val="0"/>
                <w:sz w:val="22"/>
                <w:szCs w:val="22"/>
              </w:rPr>
            </w:pPr>
            <w:r w:rsidRPr="00923F36">
              <w:rPr>
                <w:b w:val="0"/>
                <w:sz w:val="22"/>
                <w:szCs w:val="22"/>
              </w:rPr>
              <w:t xml:space="preserve">      -обзор нормативно-правовых д</w:t>
            </w:r>
            <w:r w:rsidRPr="00923F36">
              <w:rPr>
                <w:b w:val="0"/>
                <w:sz w:val="22"/>
                <w:szCs w:val="22"/>
              </w:rPr>
              <w:t>о</w:t>
            </w:r>
            <w:r w:rsidRPr="00923F36">
              <w:rPr>
                <w:b w:val="0"/>
                <w:sz w:val="22"/>
                <w:szCs w:val="22"/>
              </w:rPr>
              <w:t>кументов и др.</w:t>
            </w:r>
          </w:p>
          <w:p w:rsidR="00923F36" w:rsidRDefault="00923F36" w:rsidP="00BD673A">
            <w:pPr>
              <w:rPr>
                <w:sz w:val="24"/>
                <w:szCs w:val="24"/>
              </w:rPr>
            </w:pPr>
            <w:r>
              <w:rPr>
                <w:b w:val="0"/>
                <w:sz w:val="22"/>
                <w:szCs w:val="22"/>
              </w:rPr>
              <w:t>7.Вручение Благодарственных писем и</w:t>
            </w:r>
            <w:r w:rsidR="004865CA">
              <w:rPr>
                <w:b w:val="0"/>
                <w:sz w:val="22"/>
                <w:szCs w:val="22"/>
              </w:rPr>
              <w:t xml:space="preserve"> грамот по итогам годовой работы</w:t>
            </w:r>
            <w:r>
              <w:rPr>
                <w:b w:val="0"/>
                <w:sz w:val="22"/>
                <w:szCs w:val="22"/>
              </w:rPr>
              <w:t xml:space="preserve"> педагогов.</w:t>
            </w:r>
          </w:p>
          <w:p w:rsidR="00BD673A" w:rsidRPr="00BD673A" w:rsidRDefault="00923F36" w:rsidP="00BD673A">
            <w:pPr>
              <w:rPr>
                <w:i/>
              </w:rPr>
            </w:pPr>
            <w:r>
              <w:rPr>
                <w:sz w:val="24"/>
                <w:szCs w:val="24"/>
              </w:rPr>
              <w:t>*</w:t>
            </w:r>
            <w:r w:rsidR="00BD673A" w:rsidRPr="00BD673A">
              <w:rPr>
                <w:i/>
                <w:sz w:val="24"/>
                <w:szCs w:val="24"/>
              </w:rPr>
              <w:t>Проект решения педагогическ</w:t>
            </w:r>
            <w:r w:rsidR="00BD673A" w:rsidRPr="00BD673A">
              <w:rPr>
                <w:i/>
                <w:sz w:val="24"/>
                <w:szCs w:val="24"/>
              </w:rPr>
              <w:t>о</w:t>
            </w:r>
            <w:r w:rsidR="00BD673A" w:rsidRPr="00BD673A">
              <w:rPr>
                <w:i/>
                <w:sz w:val="24"/>
                <w:szCs w:val="24"/>
              </w:rPr>
              <w:t>го совета, его обсуждение, д</w:t>
            </w:r>
            <w:r w:rsidR="00BD673A" w:rsidRPr="00BD673A">
              <w:rPr>
                <w:i/>
                <w:sz w:val="24"/>
                <w:szCs w:val="24"/>
              </w:rPr>
              <w:t>о</w:t>
            </w:r>
            <w:r w:rsidR="00BD673A" w:rsidRPr="00BD673A">
              <w:rPr>
                <w:i/>
                <w:sz w:val="24"/>
                <w:szCs w:val="24"/>
              </w:rPr>
              <w:t>полнения.</w:t>
            </w:r>
          </w:p>
        </w:tc>
        <w:tc>
          <w:tcPr>
            <w:tcW w:w="2481" w:type="dxa"/>
          </w:tcPr>
          <w:p w:rsidR="0054663B" w:rsidRPr="0054663B" w:rsidRDefault="00BD673A" w:rsidP="0054663B">
            <w:pPr>
              <w:jc w:val="both"/>
              <w:cnfStyle w:val="010000000000"/>
              <w:rPr>
                <w:b w:val="0"/>
                <w:noProof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="0054663B">
              <w:rPr>
                <w:noProof/>
                <w:sz w:val="24"/>
                <w:szCs w:val="24"/>
              </w:rPr>
              <w:t xml:space="preserve">Викторина </w:t>
            </w:r>
            <w:r w:rsidR="0054663B" w:rsidRPr="0054663B">
              <w:rPr>
                <w:b w:val="0"/>
                <w:noProof/>
                <w:sz w:val="22"/>
                <w:szCs w:val="22"/>
              </w:rPr>
              <w:t xml:space="preserve">«Наш дом – Земля» для старших и подготовительных групп, посвященный </w:t>
            </w:r>
          </w:p>
          <w:p w:rsidR="0054663B" w:rsidRPr="0054663B" w:rsidRDefault="0054663B" w:rsidP="0054663B">
            <w:pPr>
              <w:jc w:val="both"/>
              <w:cnfStyle w:val="010000000000"/>
              <w:rPr>
                <w:b w:val="0"/>
                <w:sz w:val="22"/>
                <w:szCs w:val="22"/>
              </w:rPr>
            </w:pPr>
            <w:r w:rsidRPr="0054663B">
              <w:rPr>
                <w:b w:val="0"/>
                <w:sz w:val="22"/>
                <w:szCs w:val="22"/>
              </w:rPr>
              <w:t>Всемирному  дню Зе</w:t>
            </w:r>
            <w:r w:rsidRPr="0054663B">
              <w:rPr>
                <w:b w:val="0"/>
                <w:sz w:val="22"/>
                <w:szCs w:val="22"/>
              </w:rPr>
              <w:t>м</w:t>
            </w:r>
            <w:r w:rsidRPr="0054663B">
              <w:rPr>
                <w:b w:val="0"/>
                <w:sz w:val="22"/>
                <w:szCs w:val="22"/>
              </w:rPr>
              <w:t xml:space="preserve">ли и водных ресурсов </w:t>
            </w:r>
          </w:p>
          <w:p w:rsidR="004865CA" w:rsidRPr="0054663B" w:rsidRDefault="0054663B" w:rsidP="0054663B">
            <w:pPr>
              <w:jc w:val="both"/>
              <w:cnfStyle w:val="010000000000"/>
              <w:rPr>
                <w:b w:val="0"/>
                <w:bCs w:val="0"/>
                <w:i/>
                <w:sz w:val="18"/>
                <w:szCs w:val="18"/>
              </w:rPr>
            </w:pPr>
            <w:r w:rsidRPr="0054663B">
              <w:rPr>
                <w:b w:val="0"/>
                <w:sz w:val="18"/>
                <w:szCs w:val="18"/>
              </w:rPr>
              <w:t>Цель: защита Матери-Земли от экологических катостроф и чрезвычвайных ситуаций, связанных с деятельностью людей. - формирование б</w:t>
            </w:r>
            <w:r w:rsidRPr="0054663B">
              <w:rPr>
                <w:b w:val="0"/>
                <w:sz w:val="18"/>
                <w:szCs w:val="18"/>
              </w:rPr>
              <w:t>е</w:t>
            </w:r>
            <w:r w:rsidRPr="0054663B">
              <w:rPr>
                <w:b w:val="0"/>
                <w:sz w:val="18"/>
                <w:szCs w:val="18"/>
              </w:rPr>
              <w:t>режного осознанного отн</w:t>
            </w:r>
            <w:r w:rsidRPr="0054663B">
              <w:rPr>
                <w:b w:val="0"/>
                <w:sz w:val="18"/>
                <w:szCs w:val="18"/>
              </w:rPr>
              <w:t>о</w:t>
            </w:r>
            <w:r w:rsidRPr="0054663B">
              <w:rPr>
                <w:b w:val="0"/>
                <w:sz w:val="18"/>
                <w:szCs w:val="18"/>
              </w:rPr>
              <w:t>шения к Земле и воде.</w:t>
            </w:r>
          </w:p>
          <w:p w:rsidR="00E362CC" w:rsidRPr="0054663B" w:rsidRDefault="00E362CC" w:rsidP="0054663B">
            <w:pPr>
              <w:jc w:val="both"/>
              <w:cnfStyle w:val="010000000000"/>
              <w:rPr>
                <w:b w:val="0"/>
                <w:sz w:val="22"/>
                <w:szCs w:val="22"/>
                <w:highlight w:val="yellow"/>
              </w:rPr>
            </w:pPr>
          </w:p>
          <w:p w:rsidR="0045331D" w:rsidRPr="00BD673A" w:rsidRDefault="00DF4014" w:rsidP="0045331D">
            <w:pPr>
              <w:jc w:val="both"/>
              <w:cnfStyle w:val="0100000000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*</w:t>
            </w:r>
            <w:r w:rsidRPr="00DF4014">
              <w:rPr>
                <w:sz w:val="24"/>
                <w:szCs w:val="24"/>
              </w:rPr>
              <w:t xml:space="preserve">Круглым столом </w:t>
            </w:r>
            <w:r w:rsidRPr="00DF4014">
              <w:rPr>
                <w:b w:val="0"/>
                <w:sz w:val="22"/>
                <w:szCs w:val="22"/>
              </w:rPr>
              <w:t>с психологом и учителем нач.кл. «Ребёнок идёт в школу»</w:t>
            </w:r>
            <w:r>
              <w:t xml:space="preserve">- </w:t>
            </w:r>
            <w:r>
              <w:rPr>
                <w:b w:val="0"/>
                <w:sz w:val="22"/>
                <w:szCs w:val="22"/>
              </w:rPr>
              <w:t>информация</w:t>
            </w:r>
            <w:r w:rsidRPr="00DF4014">
              <w:rPr>
                <w:b w:val="0"/>
                <w:sz w:val="22"/>
                <w:szCs w:val="22"/>
              </w:rPr>
              <w:t>, рекомендации родит</w:t>
            </w:r>
            <w:r w:rsidRPr="00DF4014">
              <w:rPr>
                <w:b w:val="0"/>
                <w:sz w:val="22"/>
                <w:szCs w:val="22"/>
              </w:rPr>
              <w:t>е</w:t>
            </w:r>
            <w:r w:rsidRPr="00DF4014">
              <w:rPr>
                <w:b w:val="0"/>
                <w:sz w:val="22"/>
                <w:szCs w:val="22"/>
              </w:rPr>
              <w:t>лям о том, как помочь детям адаптироваться к условиям в школе.</w:t>
            </w:r>
          </w:p>
        </w:tc>
        <w:tc>
          <w:tcPr>
            <w:cnfStyle w:val="000010000000"/>
            <w:tcW w:w="2740" w:type="dxa"/>
          </w:tcPr>
          <w:p w:rsidR="00BD673A" w:rsidRPr="0054663B" w:rsidRDefault="00BD673A" w:rsidP="00BD673A">
            <w:pPr>
              <w:rPr>
                <w:b w:val="0"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Pr="0054663B">
              <w:rPr>
                <w:sz w:val="22"/>
                <w:szCs w:val="22"/>
              </w:rPr>
              <w:t xml:space="preserve">Военно-спортивный праздник </w:t>
            </w:r>
            <w:r w:rsidRPr="0054663B">
              <w:rPr>
                <w:b w:val="0"/>
                <w:sz w:val="22"/>
                <w:szCs w:val="22"/>
              </w:rPr>
              <w:t>«Зарничка» для детей и родителей ста</w:t>
            </w:r>
            <w:r w:rsidRPr="0054663B">
              <w:rPr>
                <w:b w:val="0"/>
                <w:sz w:val="22"/>
                <w:szCs w:val="22"/>
              </w:rPr>
              <w:t>р</w:t>
            </w:r>
            <w:r w:rsidRPr="0054663B">
              <w:rPr>
                <w:b w:val="0"/>
                <w:sz w:val="22"/>
                <w:szCs w:val="22"/>
              </w:rPr>
              <w:t>ших групп</w:t>
            </w:r>
          </w:p>
          <w:p w:rsidR="00BD673A" w:rsidRPr="00BD673A" w:rsidRDefault="00BD673A" w:rsidP="0054663B">
            <w:pPr>
              <w:spacing w:after="120"/>
              <w:jc w:val="right"/>
              <w:rPr>
                <w:i/>
              </w:rPr>
            </w:pPr>
            <w:r w:rsidRPr="00BD673A">
              <w:rPr>
                <w:i/>
              </w:rPr>
              <w:t>Отв: ст.воспит, восп.</w:t>
            </w:r>
          </w:p>
          <w:p w:rsidR="000C124C" w:rsidRPr="0054663B" w:rsidRDefault="000C124C" w:rsidP="0054663B">
            <w:pPr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*</w:t>
            </w:r>
            <w:r w:rsidR="0054663B" w:rsidRPr="0054663B">
              <w:rPr>
                <w:sz w:val="22"/>
                <w:szCs w:val="22"/>
              </w:rPr>
              <w:t>МУЗЫКАЛЬНЫЙ ПРОЕКТ посвященный 9 мая «Битва хоров» - фестиваль военной пе</w:t>
            </w:r>
            <w:r w:rsidR="0054663B" w:rsidRPr="0054663B">
              <w:rPr>
                <w:sz w:val="22"/>
                <w:szCs w:val="22"/>
              </w:rPr>
              <w:t>с</w:t>
            </w:r>
            <w:r w:rsidR="0054663B" w:rsidRPr="0054663B">
              <w:rPr>
                <w:sz w:val="22"/>
                <w:szCs w:val="22"/>
              </w:rPr>
              <w:t>ни.</w:t>
            </w:r>
          </w:p>
          <w:p w:rsidR="000C124C" w:rsidRDefault="000C124C" w:rsidP="00BD673A">
            <w:pPr>
              <w:rPr>
                <w:iCs/>
              </w:rPr>
            </w:pPr>
          </w:p>
          <w:p w:rsidR="000C124C" w:rsidRPr="007B6D01" w:rsidRDefault="0054663B" w:rsidP="007B6D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DF4014">
              <w:rPr>
                <w:sz w:val="24"/>
                <w:szCs w:val="24"/>
              </w:rPr>
              <w:t>Выставка детских творческих работ</w:t>
            </w:r>
            <w:r w:rsidR="007B6D01" w:rsidRPr="00DF4014">
              <w:rPr>
                <w:b w:val="0"/>
                <w:sz w:val="24"/>
                <w:szCs w:val="24"/>
              </w:rPr>
              <w:t>«До свидания, детский сад!»</w:t>
            </w:r>
            <w:r w:rsidR="00DF4014" w:rsidRPr="00DF4014">
              <w:rPr>
                <w:b w:val="0"/>
                <w:sz w:val="24"/>
                <w:szCs w:val="24"/>
              </w:rPr>
              <w:t xml:space="preserve"> - поздравления, пож</w:t>
            </w:r>
            <w:r w:rsidR="00DF4014" w:rsidRPr="00DF4014">
              <w:rPr>
                <w:b w:val="0"/>
                <w:sz w:val="24"/>
                <w:szCs w:val="24"/>
              </w:rPr>
              <w:t>е</w:t>
            </w:r>
            <w:r w:rsidR="00DF4014" w:rsidRPr="00DF4014">
              <w:rPr>
                <w:b w:val="0"/>
                <w:sz w:val="24"/>
                <w:szCs w:val="24"/>
              </w:rPr>
              <w:t>лания всем сотрудникам ДОУ</w:t>
            </w:r>
          </w:p>
          <w:p w:rsidR="000C124C" w:rsidRDefault="000C124C" w:rsidP="00BD673A">
            <w:pPr>
              <w:rPr>
                <w:iCs/>
              </w:rPr>
            </w:pPr>
          </w:p>
          <w:p w:rsidR="00BD673A" w:rsidRPr="00BD673A" w:rsidRDefault="007B6D01" w:rsidP="00BD6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Выпускной бал «</w:t>
            </w:r>
            <w:r w:rsidR="00DF4014">
              <w:rPr>
                <w:sz w:val="24"/>
                <w:szCs w:val="24"/>
              </w:rPr>
              <w:t>ВЫПУСК  - 2019</w:t>
            </w:r>
            <w:r w:rsidR="00BD673A" w:rsidRPr="00BD673A">
              <w:rPr>
                <w:sz w:val="24"/>
                <w:szCs w:val="24"/>
              </w:rPr>
              <w:t>»</w:t>
            </w:r>
          </w:p>
          <w:p w:rsidR="00BD673A" w:rsidRPr="0054663B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54663B">
              <w:rPr>
                <w:b w:val="0"/>
                <w:i/>
                <w:sz w:val="18"/>
                <w:szCs w:val="18"/>
              </w:rPr>
              <w:t xml:space="preserve">Отв. вос. групп </w:t>
            </w:r>
          </w:p>
          <w:p w:rsidR="00BD673A" w:rsidRPr="0054663B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54663B">
              <w:rPr>
                <w:b w:val="0"/>
                <w:i/>
                <w:sz w:val="18"/>
                <w:szCs w:val="18"/>
              </w:rPr>
              <w:t>муз. Руководители</w:t>
            </w:r>
          </w:p>
          <w:p w:rsidR="00BD673A" w:rsidRPr="00BD673A" w:rsidRDefault="00BD673A" w:rsidP="00BD673A">
            <w:pPr>
              <w:rPr>
                <w:i/>
                <w:sz w:val="16"/>
                <w:szCs w:val="16"/>
              </w:rPr>
            </w:pPr>
          </w:p>
          <w:p w:rsidR="004865CA" w:rsidRPr="007B6D01" w:rsidRDefault="008C60C4" w:rsidP="004865CA">
            <w:pPr>
              <w:jc w:val="both"/>
              <w:rPr>
                <w:b w:val="0"/>
                <w:sz w:val="22"/>
                <w:szCs w:val="22"/>
              </w:rPr>
            </w:pPr>
            <w:r w:rsidRPr="008C60C4">
              <w:rPr>
                <w:sz w:val="24"/>
                <w:szCs w:val="24"/>
              </w:rPr>
              <w:t>•</w:t>
            </w:r>
            <w:r w:rsidRPr="0054663B">
              <w:rPr>
                <w:sz w:val="22"/>
                <w:szCs w:val="22"/>
              </w:rPr>
              <w:t xml:space="preserve">Карусель талантов </w:t>
            </w:r>
            <w:r w:rsidRPr="0054663B">
              <w:rPr>
                <w:b w:val="0"/>
                <w:sz w:val="22"/>
                <w:szCs w:val="22"/>
              </w:rPr>
              <w:t>(фе</w:t>
            </w:r>
            <w:r w:rsidR="007B6D01">
              <w:rPr>
                <w:b w:val="0"/>
                <w:sz w:val="22"/>
                <w:szCs w:val="22"/>
              </w:rPr>
              <w:t xml:space="preserve">стиваль достижений детей по дополнительным образовательным </w:t>
            </w:r>
            <w:r w:rsidRPr="007B6D01">
              <w:rPr>
                <w:b w:val="0"/>
                <w:sz w:val="22"/>
                <w:szCs w:val="22"/>
              </w:rPr>
              <w:t>усл</w:t>
            </w:r>
            <w:r w:rsidRPr="007B6D01">
              <w:rPr>
                <w:b w:val="0"/>
                <w:sz w:val="22"/>
                <w:szCs w:val="22"/>
              </w:rPr>
              <w:t>у</w:t>
            </w:r>
            <w:r w:rsidRPr="007B6D01">
              <w:rPr>
                <w:b w:val="0"/>
                <w:sz w:val="22"/>
                <w:szCs w:val="22"/>
              </w:rPr>
              <w:t>гам</w:t>
            </w:r>
            <w:r w:rsidR="007B6D01" w:rsidRPr="007B6D01">
              <w:rPr>
                <w:b w:val="0"/>
                <w:sz w:val="22"/>
                <w:szCs w:val="22"/>
              </w:rPr>
              <w:t>(хореография, англи</w:t>
            </w:r>
            <w:r w:rsidR="007B6D01" w:rsidRPr="007B6D01">
              <w:rPr>
                <w:b w:val="0"/>
                <w:sz w:val="22"/>
                <w:szCs w:val="22"/>
              </w:rPr>
              <w:t>й</w:t>
            </w:r>
            <w:r w:rsidR="007B6D01" w:rsidRPr="007B6D01">
              <w:rPr>
                <w:b w:val="0"/>
                <w:sz w:val="22"/>
                <w:szCs w:val="22"/>
              </w:rPr>
              <w:t>ский язык, ФИЗО)</w:t>
            </w:r>
          </w:p>
          <w:p w:rsidR="008C60C4" w:rsidRPr="00BD673A" w:rsidRDefault="008C60C4" w:rsidP="004865CA">
            <w:pPr>
              <w:rPr>
                <w:sz w:val="24"/>
                <w:szCs w:val="24"/>
              </w:rPr>
            </w:pPr>
          </w:p>
        </w:tc>
        <w:tc>
          <w:tcPr>
            <w:cnfStyle w:val="000100000000"/>
            <w:tcW w:w="2741" w:type="dxa"/>
          </w:tcPr>
          <w:p w:rsidR="00BD673A" w:rsidRPr="002A37A9" w:rsidRDefault="00BD673A" w:rsidP="00BD673A">
            <w:pPr>
              <w:rPr>
                <w:b w:val="0"/>
                <w:sz w:val="22"/>
                <w:szCs w:val="22"/>
              </w:rPr>
            </w:pPr>
            <w:r w:rsidRPr="00BD673A">
              <w:rPr>
                <w:iCs/>
              </w:rPr>
              <w:t>*</w:t>
            </w:r>
            <w:r w:rsidRPr="002A37A9">
              <w:rPr>
                <w:iCs/>
                <w:sz w:val="22"/>
                <w:szCs w:val="22"/>
              </w:rPr>
              <w:t xml:space="preserve">Инструктаж </w:t>
            </w:r>
            <w:r w:rsidRPr="002A37A9">
              <w:rPr>
                <w:b w:val="0"/>
                <w:iCs/>
                <w:sz w:val="22"/>
                <w:szCs w:val="22"/>
              </w:rPr>
              <w:t>по охране жизни и здоровья детей в летний оздоровительный период всех сотрудников</w:t>
            </w:r>
          </w:p>
          <w:p w:rsidR="00BD673A" w:rsidRPr="002A37A9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2A37A9">
              <w:rPr>
                <w:b w:val="0"/>
                <w:i/>
                <w:sz w:val="18"/>
                <w:szCs w:val="18"/>
              </w:rPr>
              <w:t>Отв. ст. мед. сестра</w:t>
            </w:r>
          </w:p>
          <w:p w:rsidR="00BD673A" w:rsidRPr="007B6D01" w:rsidRDefault="00BD673A" w:rsidP="00BD673A">
            <w:pPr>
              <w:tabs>
                <w:tab w:val="left" w:pos="-735"/>
              </w:tabs>
              <w:suppressAutoHyphens/>
              <w:rPr>
                <w:b w:val="0"/>
                <w:iCs/>
              </w:rPr>
            </w:pPr>
            <w:r w:rsidRPr="00BD673A">
              <w:rPr>
                <w:i/>
              </w:rPr>
              <w:t>*</w:t>
            </w:r>
            <w:r w:rsidRPr="00BD673A">
              <w:rPr>
                <w:sz w:val="24"/>
                <w:szCs w:val="24"/>
              </w:rPr>
              <w:t>Консультация</w:t>
            </w:r>
            <w:r w:rsidR="007B6D01">
              <w:rPr>
                <w:sz w:val="24"/>
                <w:szCs w:val="24"/>
              </w:rPr>
              <w:t>«</w:t>
            </w:r>
            <w:r w:rsidR="007B6D01" w:rsidRPr="007B6D01">
              <w:rPr>
                <w:b w:val="0"/>
                <w:sz w:val="24"/>
                <w:szCs w:val="24"/>
              </w:rPr>
              <w:t>Экспериментирование в природе вместе с детьми – увлекательное занятие»</w:t>
            </w:r>
          </w:p>
          <w:p w:rsidR="008C60C4" w:rsidRPr="00DF4014" w:rsidRDefault="00BD673A" w:rsidP="007B6D01">
            <w:pPr>
              <w:tabs>
                <w:tab w:val="left" w:pos="-735"/>
              </w:tabs>
              <w:suppressAutoHyphens/>
              <w:jc w:val="right"/>
              <w:rPr>
                <w:b w:val="0"/>
                <w:i/>
              </w:rPr>
            </w:pPr>
            <w:r w:rsidRPr="007B6D01">
              <w:rPr>
                <w:b w:val="0"/>
                <w:i/>
              </w:rPr>
              <w:t xml:space="preserve">   Отв. ст. </w:t>
            </w:r>
            <w:r w:rsidRPr="00DF4014">
              <w:rPr>
                <w:b w:val="0"/>
                <w:i/>
              </w:rPr>
              <w:t>восп</w:t>
            </w:r>
          </w:p>
          <w:p w:rsidR="00BD673A" w:rsidRPr="00DF4014" w:rsidRDefault="007B6D01" w:rsidP="00281338">
            <w:pPr>
              <w:tabs>
                <w:tab w:val="left" w:pos="-735"/>
              </w:tabs>
              <w:suppressAutoHyphens/>
              <w:rPr>
                <w:sz w:val="22"/>
                <w:szCs w:val="22"/>
              </w:rPr>
            </w:pPr>
            <w:r w:rsidRPr="00DF4014">
              <w:rPr>
                <w:sz w:val="22"/>
                <w:szCs w:val="22"/>
              </w:rPr>
              <w:t>*</w:t>
            </w:r>
            <w:r w:rsidR="00281338" w:rsidRPr="00DF4014">
              <w:rPr>
                <w:sz w:val="22"/>
                <w:szCs w:val="22"/>
              </w:rPr>
              <w:t>Выявление степени удовлетворенности родителей качеством реализуемых программ (опросники)</w:t>
            </w:r>
          </w:p>
          <w:p w:rsidR="007B6D01" w:rsidRPr="00DF4014" w:rsidRDefault="007B6D01" w:rsidP="00BD673A">
            <w:pPr>
              <w:tabs>
                <w:tab w:val="left" w:pos="-735"/>
              </w:tabs>
              <w:suppressAutoHyphens/>
              <w:rPr>
                <w:b w:val="0"/>
                <w:sz w:val="22"/>
                <w:szCs w:val="22"/>
              </w:rPr>
            </w:pPr>
          </w:p>
          <w:p w:rsidR="00281338" w:rsidRPr="007B6D01" w:rsidRDefault="007B6D01" w:rsidP="00BD673A">
            <w:pPr>
              <w:tabs>
                <w:tab w:val="left" w:pos="-735"/>
              </w:tabs>
              <w:suppressAutoHyphens/>
              <w:rPr>
                <w:b w:val="0"/>
                <w:iCs/>
                <w:sz w:val="22"/>
                <w:szCs w:val="22"/>
              </w:rPr>
            </w:pPr>
            <w:r w:rsidRPr="00DF4014">
              <w:rPr>
                <w:b w:val="0"/>
                <w:sz w:val="22"/>
                <w:szCs w:val="22"/>
              </w:rPr>
              <w:t>*</w:t>
            </w:r>
            <w:r w:rsidR="0054663B" w:rsidRPr="00DF4014">
              <w:rPr>
                <w:sz w:val="22"/>
                <w:szCs w:val="22"/>
              </w:rPr>
              <w:t>Акция «Сделаем наш детский сад красивым»</w:t>
            </w:r>
            <w:r w:rsidR="0054663B" w:rsidRPr="00DF4014">
              <w:rPr>
                <w:b w:val="0"/>
                <w:sz w:val="22"/>
                <w:szCs w:val="22"/>
              </w:rPr>
              <w:t xml:space="preserve"> (оформление участков, высадкацветов,  рассады на огород)</w:t>
            </w:r>
          </w:p>
          <w:p w:rsidR="00BD673A" w:rsidRPr="007B6D01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7B6D01">
              <w:rPr>
                <w:b w:val="0"/>
                <w:i/>
                <w:sz w:val="18"/>
                <w:szCs w:val="18"/>
              </w:rPr>
              <w:t xml:space="preserve">Терентьева Т.П., </w:t>
            </w:r>
          </w:p>
          <w:p w:rsidR="00704D14" w:rsidRDefault="00BD673A" w:rsidP="00704D14">
            <w:pPr>
              <w:jc w:val="both"/>
              <w:rPr>
                <w:sz w:val="22"/>
                <w:szCs w:val="22"/>
              </w:rPr>
            </w:pPr>
            <w:r w:rsidRPr="007B6D01">
              <w:rPr>
                <w:b w:val="0"/>
                <w:i/>
                <w:sz w:val="18"/>
                <w:szCs w:val="18"/>
              </w:rPr>
              <w:t>зам. зав. по АХЧ Рожковская А.</w:t>
            </w:r>
            <w:r w:rsidRPr="007B6D01">
              <w:rPr>
                <w:i/>
                <w:sz w:val="18"/>
                <w:szCs w:val="18"/>
              </w:rPr>
              <w:t>В</w:t>
            </w:r>
            <w:r w:rsidRPr="00BD673A">
              <w:rPr>
                <w:i/>
              </w:rPr>
              <w:t>.</w:t>
            </w:r>
            <w:r w:rsidR="00704D14" w:rsidRPr="007B6D01">
              <w:rPr>
                <w:sz w:val="22"/>
                <w:szCs w:val="22"/>
              </w:rPr>
              <w:t xml:space="preserve">* </w:t>
            </w:r>
          </w:p>
          <w:p w:rsidR="00704D14" w:rsidRDefault="00704D14" w:rsidP="00704D14">
            <w:pPr>
              <w:jc w:val="both"/>
              <w:rPr>
                <w:sz w:val="22"/>
                <w:szCs w:val="22"/>
              </w:rPr>
            </w:pPr>
          </w:p>
          <w:p w:rsidR="00704D14" w:rsidRPr="007B6D01" w:rsidRDefault="00704D14" w:rsidP="00704D1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7B6D01">
              <w:rPr>
                <w:sz w:val="22"/>
                <w:szCs w:val="22"/>
              </w:rPr>
              <w:t>Итоговый контроль</w:t>
            </w:r>
          </w:p>
          <w:p w:rsidR="00704D14" w:rsidRPr="007B6D01" w:rsidRDefault="00704D14" w:rsidP="00704D14">
            <w:pPr>
              <w:jc w:val="both"/>
              <w:rPr>
                <w:b w:val="0"/>
                <w:sz w:val="22"/>
                <w:szCs w:val="22"/>
              </w:rPr>
            </w:pPr>
            <w:r w:rsidRPr="007B6D01">
              <w:rPr>
                <w:b w:val="0"/>
                <w:sz w:val="22"/>
                <w:szCs w:val="22"/>
              </w:rPr>
              <w:t>Цель: анализ ведения о</w:t>
            </w:r>
            <w:r w:rsidRPr="007B6D01">
              <w:rPr>
                <w:b w:val="0"/>
                <w:sz w:val="22"/>
                <w:szCs w:val="22"/>
              </w:rPr>
              <w:t>б</w:t>
            </w:r>
            <w:r w:rsidRPr="007B6D01">
              <w:rPr>
                <w:b w:val="0"/>
                <w:sz w:val="22"/>
                <w:szCs w:val="22"/>
              </w:rPr>
              <w:t>разовательного процесса</w:t>
            </w:r>
          </w:p>
          <w:p w:rsidR="00BD673A" w:rsidRPr="00BD673A" w:rsidRDefault="00BD673A" w:rsidP="00BD673A">
            <w:pPr>
              <w:jc w:val="right"/>
              <w:rPr>
                <w:i/>
              </w:rPr>
            </w:pPr>
          </w:p>
        </w:tc>
      </w:tr>
    </w:tbl>
    <w:p w:rsidR="0045331D" w:rsidRDefault="0045331D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646B50" w:rsidRDefault="00646B50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D673A" w:rsidRPr="00BD673A" w:rsidRDefault="00BD673A" w:rsidP="00BD67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BD673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Июнь-июль-август</w:t>
      </w:r>
    </w:p>
    <w:tbl>
      <w:tblPr>
        <w:tblStyle w:val="1-3"/>
        <w:tblW w:w="15593" w:type="dxa"/>
        <w:tblLayout w:type="fixed"/>
        <w:tblLook w:val="01E0"/>
      </w:tblPr>
      <w:tblGrid>
        <w:gridCol w:w="3959"/>
        <w:gridCol w:w="1096"/>
        <w:gridCol w:w="2732"/>
        <w:gridCol w:w="126"/>
        <w:gridCol w:w="2283"/>
        <w:gridCol w:w="709"/>
        <w:gridCol w:w="1843"/>
        <w:gridCol w:w="2845"/>
      </w:tblGrid>
      <w:tr w:rsidR="00BD673A" w:rsidRPr="00BD673A" w:rsidTr="004865CA">
        <w:trPr>
          <w:cnfStyle w:val="100000000000"/>
        </w:trPr>
        <w:tc>
          <w:tcPr>
            <w:cnfStyle w:val="001000000000"/>
            <w:tcW w:w="3959" w:type="dxa"/>
          </w:tcPr>
          <w:p w:rsidR="00BD673A" w:rsidRPr="00BD673A" w:rsidRDefault="00BD673A" w:rsidP="00BD673A">
            <w:pPr>
              <w:jc w:val="center"/>
            </w:pPr>
            <w:r w:rsidRPr="00BD673A">
              <w:t>1</w:t>
            </w:r>
          </w:p>
        </w:tc>
        <w:tc>
          <w:tcPr>
            <w:cnfStyle w:val="000010000000"/>
            <w:tcW w:w="1096" w:type="dxa"/>
          </w:tcPr>
          <w:p w:rsidR="00BD673A" w:rsidRPr="00BD673A" w:rsidRDefault="00BD673A" w:rsidP="00BD673A">
            <w:pPr>
              <w:jc w:val="center"/>
            </w:pPr>
            <w:r w:rsidRPr="00BD673A">
              <w:t>2</w:t>
            </w:r>
          </w:p>
        </w:tc>
        <w:tc>
          <w:tcPr>
            <w:tcW w:w="2858" w:type="dxa"/>
            <w:gridSpan w:val="2"/>
          </w:tcPr>
          <w:p w:rsidR="00BD673A" w:rsidRPr="00BD673A" w:rsidRDefault="00BD673A" w:rsidP="00BD673A">
            <w:pPr>
              <w:jc w:val="center"/>
              <w:cnfStyle w:val="100000000000"/>
            </w:pPr>
            <w:r w:rsidRPr="00BD673A">
              <w:t>3</w:t>
            </w:r>
          </w:p>
        </w:tc>
        <w:tc>
          <w:tcPr>
            <w:cnfStyle w:val="000010000000"/>
            <w:tcW w:w="2992" w:type="dxa"/>
            <w:gridSpan w:val="2"/>
          </w:tcPr>
          <w:p w:rsidR="00BD673A" w:rsidRPr="00BD673A" w:rsidRDefault="00BD673A" w:rsidP="00BD673A">
            <w:pPr>
              <w:jc w:val="center"/>
            </w:pPr>
            <w:r w:rsidRPr="00BD673A">
              <w:t>4</w:t>
            </w:r>
          </w:p>
        </w:tc>
        <w:tc>
          <w:tcPr>
            <w:cnfStyle w:val="000100000000"/>
            <w:tcW w:w="4688" w:type="dxa"/>
            <w:gridSpan w:val="2"/>
          </w:tcPr>
          <w:p w:rsidR="00BD673A" w:rsidRPr="00BD673A" w:rsidRDefault="00BD673A" w:rsidP="00BD673A">
            <w:pPr>
              <w:jc w:val="center"/>
            </w:pPr>
            <w:r w:rsidRPr="00BD673A">
              <w:t>5</w:t>
            </w:r>
          </w:p>
        </w:tc>
      </w:tr>
      <w:tr w:rsidR="00BD673A" w:rsidRPr="00BD673A" w:rsidTr="004865CA">
        <w:trPr>
          <w:cnfStyle w:val="010000000000"/>
          <w:trHeight w:val="343"/>
        </w:trPr>
        <w:tc>
          <w:tcPr>
            <w:cnfStyle w:val="001000000000"/>
            <w:tcW w:w="3959" w:type="dxa"/>
          </w:tcPr>
          <w:p w:rsidR="00BD673A" w:rsidRPr="002A37A9" w:rsidRDefault="00BD673A" w:rsidP="00150575">
            <w:pPr>
              <w:numPr>
                <w:ilvl w:val="0"/>
                <w:numId w:val="19"/>
              </w:numPr>
              <w:contextualSpacing/>
              <w:rPr>
                <w:b w:val="0"/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 xml:space="preserve">Организация работы по </w:t>
            </w:r>
            <w:r w:rsidRPr="002A37A9">
              <w:rPr>
                <w:b w:val="0"/>
                <w:sz w:val="24"/>
                <w:szCs w:val="24"/>
              </w:rPr>
              <w:t>летнему режиму дня</w:t>
            </w:r>
          </w:p>
          <w:p w:rsidR="00BD673A" w:rsidRPr="002A37A9" w:rsidRDefault="00BD673A" w:rsidP="00150575">
            <w:pPr>
              <w:numPr>
                <w:ilvl w:val="0"/>
                <w:numId w:val="19"/>
              </w:numPr>
              <w:contextualSpacing/>
              <w:rPr>
                <w:b w:val="0"/>
                <w:sz w:val="24"/>
                <w:szCs w:val="24"/>
              </w:rPr>
            </w:pPr>
            <w:r w:rsidRPr="002A37A9">
              <w:rPr>
                <w:b w:val="0"/>
                <w:sz w:val="24"/>
                <w:szCs w:val="24"/>
              </w:rPr>
              <w:t>Регулярное проведение ц</w:t>
            </w:r>
            <w:r w:rsidRPr="002A37A9">
              <w:rPr>
                <w:b w:val="0"/>
                <w:sz w:val="24"/>
                <w:szCs w:val="24"/>
              </w:rPr>
              <w:t>е</w:t>
            </w:r>
            <w:r w:rsidRPr="002A37A9">
              <w:rPr>
                <w:b w:val="0"/>
                <w:sz w:val="24"/>
                <w:szCs w:val="24"/>
              </w:rPr>
              <w:t>левых прогулок и экскурсий</w:t>
            </w:r>
          </w:p>
          <w:p w:rsidR="00BD673A" w:rsidRPr="002A37A9" w:rsidRDefault="00BD673A" w:rsidP="00150575">
            <w:pPr>
              <w:numPr>
                <w:ilvl w:val="0"/>
                <w:numId w:val="19"/>
              </w:numPr>
              <w:contextualSpacing/>
              <w:rPr>
                <w:b w:val="0"/>
                <w:sz w:val="24"/>
                <w:szCs w:val="24"/>
              </w:rPr>
            </w:pPr>
            <w:r w:rsidRPr="002A37A9">
              <w:rPr>
                <w:b w:val="0"/>
                <w:sz w:val="24"/>
                <w:szCs w:val="24"/>
              </w:rPr>
              <w:t>Регулярное проведение д</w:t>
            </w:r>
            <w:r w:rsidRPr="002A37A9">
              <w:rPr>
                <w:b w:val="0"/>
                <w:sz w:val="24"/>
                <w:szCs w:val="24"/>
              </w:rPr>
              <w:t>о</w:t>
            </w:r>
            <w:r w:rsidRPr="002A37A9">
              <w:rPr>
                <w:b w:val="0"/>
                <w:sz w:val="24"/>
                <w:szCs w:val="24"/>
              </w:rPr>
              <w:t>суговых мероприятий с детьми</w:t>
            </w:r>
          </w:p>
          <w:p w:rsidR="00BD673A" w:rsidRPr="002A37A9" w:rsidRDefault="00BD673A" w:rsidP="00150575">
            <w:pPr>
              <w:numPr>
                <w:ilvl w:val="0"/>
                <w:numId w:val="19"/>
              </w:numPr>
              <w:contextualSpacing/>
              <w:rPr>
                <w:b w:val="0"/>
                <w:sz w:val="24"/>
                <w:szCs w:val="24"/>
              </w:rPr>
            </w:pPr>
            <w:r w:rsidRPr="002A37A9">
              <w:rPr>
                <w:b w:val="0"/>
                <w:sz w:val="24"/>
                <w:szCs w:val="24"/>
              </w:rPr>
              <w:t>Организация игровой де</w:t>
            </w:r>
            <w:r w:rsidRPr="002A37A9">
              <w:rPr>
                <w:b w:val="0"/>
                <w:sz w:val="24"/>
                <w:szCs w:val="24"/>
              </w:rPr>
              <w:t>я</w:t>
            </w:r>
            <w:r w:rsidRPr="002A37A9">
              <w:rPr>
                <w:b w:val="0"/>
                <w:sz w:val="24"/>
                <w:szCs w:val="24"/>
              </w:rPr>
              <w:t>тельности</w:t>
            </w:r>
          </w:p>
          <w:p w:rsidR="00BD673A" w:rsidRPr="002A37A9" w:rsidRDefault="00BD673A" w:rsidP="00150575">
            <w:pPr>
              <w:numPr>
                <w:ilvl w:val="0"/>
                <w:numId w:val="19"/>
              </w:numPr>
              <w:contextualSpacing/>
              <w:rPr>
                <w:b w:val="0"/>
                <w:sz w:val="24"/>
                <w:szCs w:val="24"/>
              </w:rPr>
            </w:pPr>
            <w:r w:rsidRPr="002A37A9">
              <w:rPr>
                <w:b w:val="0"/>
                <w:sz w:val="24"/>
                <w:szCs w:val="24"/>
              </w:rPr>
              <w:t>Развитие творческих сп</w:t>
            </w:r>
            <w:r w:rsidRPr="002A37A9">
              <w:rPr>
                <w:b w:val="0"/>
                <w:sz w:val="24"/>
                <w:szCs w:val="24"/>
              </w:rPr>
              <w:t>о</w:t>
            </w:r>
            <w:r w:rsidRPr="002A37A9">
              <w:rPr>
                <w:b w:val="0"/>
                <w:sz w:val="24"/>
                <w:szCs w:val="24"/>
              </w:rPr>
              <w:t xml:space="preserve">собностей детей </w:t>
            </w:r>
          </w:p>
          <w:p w:rsidR="00BD673A" w:rsidRPr="00BD673A" w:rsidRDefault="00BD673A" w:rsidP="00BD673A">
            <w:pPr>
              <w:rPr>
                <w:color w:val="FF0000"/>
                <w:sz w:val="24"/>
                <w:szCs w:val="24"/>
              </w:rPr>
            </w:pPr>
          </w:p>
          <w:p w:rsidR="00BD673A" w:rsidRPr="00BD673A" w:rsidRDefault="00BD673A" w:rsidP="00BD673A">
            <w:pPr>
              <w:rPr>
                <w:sz w:val="24"/>
                <w:szCs w:val="24"/>
              </w:rPr>
            </w:pPr>
            <w:r w:rsidRPr="00BD673A">
              <w:rPr>
                <w:sz w:val="24"/>
                <w:szCs w:val="24"/>
              </w:rPr>
              <w:t>Систематическое оформление стендов на темы:</w:t>
            </w:r>
          </w:p>
          <w:p w:rsidR="00BD673A" w:rsidRPr="002A37A9" w:rsidRDefault="00BD673A" w:rsidP="00BD673A">
            <w:pPr>
              <w:rPr>
                <w:b w:val="0"/>
                <w:i/>
                <w:sz w:val="24"/>
                <w:szCs w:val="24"/>
              </w:rPr>
            </w:pPr>
            <w:r w:rsidRPr="002A37A9">
              <w:rPr>
                <w:b w:val="0"/>
                <w:i/>
                <w:sz w:val="24"/>
                <w:szCs w:val="24"/>
              </w:rPr>
              <w:t>- «Лето в ладошке»;</w:t>
            </w:r>
          </w:p>
          <w:p w:rsidR="00BD673A" w:rsidRPr="002A37A9" w:rsidRDefault="00BD673A" w:rsidP="00BD673A">
            <w:pPr>
              <w:rPr>
                <w:b w:val="0"/>
                <w:i/>
                <w:sz w:val="24"/>
                <w:szCs w:val="24"/>
              </w:rPr>
            </w:pPr>
            <w:r w:rsidRPr="002A37A9">
              <w:rPr>
                <w:b w:val="0"/>
                <w:i/>
                <w:sz w:val="24"/>
                <w:szCs w:val="24"/>
              </w:rPr>
              <w:t>- «Солнце, воздух и вода – наши лучшие друзья»</w:t>
            </w:r>
            <w:r w:rsidR="002A37A9" w:rsidRPr="002A37A9">
              <w:rPr>
                <w:b w:val="0"/>
                <w:i/>
                <w:sz w:val="24"/>
                <w:szCs w:val="24"/>
              </w:rPr>
              <w:t>;</w:t>
            </w:r>
          </w:p>
          <w:p w:rsidR="002A37A9" w:rsidRPr="002A37A9" w:rsidRDefault="002A37A9" w:rsidP="00BD673A">
            <w:pPr>
              <w:rPr>
                <w:b w:val="0"/>
                <w:i/>
                <w:sz w:val="24"/>
                <w:szCs w:val="24"/>
              </w:rPr>
            </w:pPr>
            <w:r w:rsidRPr="002A37A9">
              <w:rPr>
                <w:b w:val="0"/>
                <w:i/>
                <w:sz w:val="24"/>
                <w:szCs w:val="24"/>
              </w:rPr>
              <w:t>- «Осторожно клещи»</w:t>
            </w:r>
          </w:p>
          <w:p w:rsidR="002A37A9" w:rsidRPr="002A37A9" w:rsidRDefault="002A37A9" w:rsidP="00BD673A">
            <w:pPr>
              <w:rPr>
                <w:b w:val="0"/>
                <w:i/>
                <w:sz w:val="24"/>
                <w:szCs w:val="24"/>
              </w:rPr>
            </w:pPr>
            <w:r w:rsidRPr="002A37A9">
              <w:rPr>
                <w:b w:val="0"/>
                <w:i/>
                <w:sz w:val="24"/>
                <w:szCs w:val="24"/>
              </w:rPr>
              <w:t>- «Как правильно помыть овощи и фрукты»</w:t>
            </w:r>
          </w:p>
          <w:p w:rsidR="002A37A9" w:rsidRPr="002A37A9" w:rsidRDefault="002A37A9" w:rsidP="00BD673A">
            <w:pPr>
              <w:rPr>
                <w:b w:val="0"/>
                <w:i/>
                <w:sz w:val="24"/>
                <w:szCs w:val="24"/>
              </w:rPr>
            </w:pPr>
            <w:r w:rsidRPr="002A37A9">
              <w:rPr>
                <w:b w:val="0"/>
                <w:i/>
                <w:sz w:val="24"/>
                <w:szCs w:val="24"/>
              </w:rPr>
              <w:t>- «Кишечные отравления»</w:t>
            </w:r>
          </w:p>
          <w:p w:rsidR="00BD673A" w:rsidRPr="00BD673A" w:rsidRDefault="00BD673A" w:rsidP="00BD673A">
            <w:pPr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cnfStyle w:val="000010000000"/>
            <w:tcW w:w="3828" w:type="dxa"/>
            <w:gridSpan w:val="2"/>
          </w:tcPr>
          <w:p w:rsidR="00BD673A" w:rsidRPr="004865CA" w:rsidRDefault="004865CA" w:rsidP="00BD673A">
            <w:pPr>
              <w:jc w:val="both"/>
              <w:rPr>
                <w:sz w:val="22"/>
                <w:szCs w:val="22"/>
              </w:rPr>
            </w:pPr>
            <w:r w:rsidRPr="004865CA">
              <w:rPr>
                <w:sz w:val="22"/>
                <w:szCs w:val="22"/>
              </w:rPr>
              <w:t>Международный день защиты д</w:t>
            </w:r>
            <w:r w:rsidRPr="004865CA">
              <w:rPr>
                <w:sz w:val="22"/>
                <w:szCs w:val="22"/>
              </w:rPr>
              <w:t>е</w:t>
            </w:r>
            <w:r w:rsidRPr="004865CA">
              <w:rPr>
                <w:sz w:val="22"/>
                <w:szCs w:val="22"/>
              </w:rPr>
              <w:t>тей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беседы о правах и обязанностях детей и их безопасности,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рассматривание иллюстраций, фотографий, карты, глобуса,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чтение художественных произведений,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творческая мастерская (изготовление символов детского праздника, плакатов безопасности детей, настольно-печатной игры «Правилльно – неправильнь»,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фотоколлаж «Дети разных стран и народов»,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конкурс рисунков на асфальте,</w:t>
            </w:r>
          </w:p>
          <w:p w:rsidR="004865CA" w:rsidRPr="004865CA" w:rsidRDefault="004865CA" w:rsidP="004865CA">
            <w:pPr>
              <w:rPr>
                <w:b w:val="0"/>
                <w:noProof/>
                <w:sz w:val="22"/>
                <w:szCs w:val="22"/>
              </w:rPr>
            </w:pPr>
            <w:r w:rsidRPr="004865CA">
              <w:rPr>
                <w:b w:val="0"/>
                <w:noProof/>
                <w:sz w:val="22"/>
                <w:szCs w:val="22"/>
              </w:rPr>
              <w:t>- слушанье и разучивание детских песен, танцев, хороводов,</w:t>
            </w:r>
          </w:p>
          <w:p w:rsidR="004865CA" w:rsidRPr="00BD673A" w:rsidRDefault="004865CA" w:rsidP="004865CA">
            <w:pPr>
              <w:jc w:val="both"/>
              <w:rPr>
                <w:sz w:val="40"/>
                <w:szCs w:val="40"/>
              </w:rPr>
            </w:pPr>
            <w:r w:rsidRPr="004865CA">
              <w:rPr>
                <w:b w:val="0"/>
                <w:bCs w:val="0"/>
                <w:noProof/>
                <w:sz w:val="24"/>
                <w:szCs w:val="24"/>
              </w:rPr>
              <w:t>- викторины, игры, игровые ситуации</w:t>
            </w:r>
          </w:p>
        </w:tc>
        <w:tc>
          <w:tcPr>
            <w:tcW w:w="2409" w:type="dxa"/>
            <w:gridSpan w:val="2"/>
          </w:tcPr>
          <w:p w:rsidR="00BD673A" w:rsidRDefault="004865CA" w:rsidP="004865CA">
            <w:pPr>
              <w:suppressAutoHyphens/>
              <w:spacing w:after="120"/>
              <w:contextualSpacing/>
              <w:jc w:val="both"/>
              <w:cnfStyle w:val="01000000000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4865CA">
              <w:rPr>
                <w:sz w:val="22"/>
                <w:szCs w:val="22"/>
              </w:rPr>
              <w:t xml:space="preserve">Реализация программы </w:t>
            </w:r>
            <w:r w:rsidRPr="004865CA">
              <w:rPr>
                <w:b w:val="0"/>
                <w:sz w:val="22"/>
                <w:szCs w:val="22"/>
              </w:rPr>
              <w:t>работы с детьми в летний период на 2019 год</w:t>
            </w:r>
            <w:r w:rsidRPr="004865CA">
              <w:rPr>
                <w:sz w:val="22"/>
                <w:szCs w:val="22"/>
              </w:rPr>
              <w:t xml:space="preserve"> «Лето-это маленькая жизнь»</w:t>
            </w:r>
          </w:p>
          <w:p w:rsidR="004865CA" w:rsidRDefault="004865CA" w:rsidP="004865CA">
            <w:pPr>
              <w:suppressAutoHyphens/>
              <w:spacing w:after="120"/>
              <w:contextualSpacing/>
              <w:jc w:val="both"/>
              <w:cnfStyle w:val="010000000000"/>
              <w:rPr>
                <w:b w:val="0"/>
                <w:i/>
                <w:sz w:val="18"/>
                <w:szCs w:val="18"/>
              </w:rPr>
            </w:pPr>
            <w:r w:rsidRPr="004865CA">
              <w:rPr>
                <w:b w:val="0"/>
                <w:i/>
                <w:sz w:val="18"/>
                <w:szCs w:val="18"/>
              </w:rPr>
              <w:t>Цель: создание благоприятных условий для организации досуга, полноценного отдыха детей, их оздоровления, творческого развития и включение в социально – значимую деятельность.</w:t>
            </w:r>
          </w:p>
          <w:p w:rsidR="004865CA" w:rsidRPr="004865CA" w:rsidRDefault="004865CA" w:rsidP="004865CA">
            <w:pPr>
              <w:suppressAutoHyphens/>
              <w:spacing w:after="120"/>
              <w:contextualSpacing/>
              <w:jc w:val="both"/>
              <w:cnfStyle w:val="010000000000"/>
              <w:rPr>
                <w:b w:val="0"/>
                <w:sz w:val="22"/>
                <w:szCs w:val="22"/>
              </w:rPr>
            </w:pPr>
            <w:r w:rsidRPr="004865CA">
              <w:rPr>
                <w:b w:val="0"/>
                <w:sz w:val="22"/>
                <w:szCs w:val="22"/>
              </w:rPr>
              <w:t>1."По морям, по волнам, нынче - здесь, завтра - там" (июнь)</w:t>
            </w:r>
          </w:p>
          <w:p w:rsidR="004865CA" w:rsidRPr="004865CA" w:rsidRDefault="004865CA" w:rsidP="004865CA">
            <w:pPr>
              <w:suppressAutoHyphens/>
              <w:spacing w:after="120"/>
              <w:contextualSpacing/>
              <w:jc w:val="both"/>
              <w:cnfStyle w:val="010000000000"/>
              <w:rPr>
                <w:b w:val="0"/>
                <w:sz w:val="22"/>
                <w:szCs w:val="22"/>
              </w:rPr>
            </w:pPr>
            <w:r w:rsidRPr="004865CA">
              <w:rPr>
                <w:b w:val="0"/>
                <w:sz w:val="22"/>
                <w:szCs w:val="22"/>
              </w:rPr>
              <w:t>2."Мы едем, едем, едем в далекие края..." (июль)</w:t>
            </w:r>
          </w:p>
          <w:p w:rsidR="004865CA" w:rsidRPr="004865CA" w:rsidRDefault="004865CA" w:rsidP="004865CA">
            <w:pPr>
              <w:suppressAutoHyphens/>
              <w:spacing w:after="120"/>
              <w:contextualSpacing/>
              <w:jc w:val="both"/>
              <w:cnfStyle w:val="010000000000"/>
              <w:rPr>
                <w:b w:val="0"/>
                <w:i/>
                <w:sz w:val="18"/>
                <w:szCs w:val="18"/>
              </w:rPr>
            </w:pPr>
            <w:r w:rsidRPr="004865CA">
              <w:rPr>
                <w:b w:val="0"/>
                <w:sz w:val="22"/>
                <w:szCs w:val="22"/>
              </w:rPr>
              <w:t>3."По дороге в Солнечный город" (август)</w:t>
            </w:r>
            <w:r w:rsidR="00704D14" w:rsidRPr="002A37A9">
              <w:rPr>
                <w:sz w:val="22"/>
                <w:szCs w:val="22"/>
              </w:rPr>
              <w:t>*«Удивительное рядом» шоу мыльных пузырей</w:t>
            </w:r>
          </w:p>
        </w:tc>
        <w:tc>
          <w:tcPr>
            <w:cnfStyle w:val="000010000000"/>
            <w:tcW w:w="2552" w:type="dxa"/>
            <w:gridSpan w:val="2"/>
          </w:tcPr>
          <w:p w:rsidR="00BD673A" w:rsidRPr="00BD673A" w:rsidRDefault="00BD673A" w:rsidP="00BD673A">
            <w:pPr>
              <w:rPr>
                <w:iCs/>
                <w:sz w:val="24"/>
                <w:szCs w:val="24"/>
              </w:rPr>
            </w:pPr>
          </w:p>
          <w:p w:rsidR="000A4DD5" w:rsidRPr="004865CA" w:rsidRDefault="00BD673A" w:rsidP="000A4DD5">
            <w:pPr>
              <w:rPr>
                <w:b w:val="0"/>
                <w:iCs/>
                <w:sz w:val="22"/>
                <w:szCs w:val="22"/>
              </w:rPr>
            </w:pPr>
            <w:r w:rsidRPr="004865CA">
              <w:rPr>
                <w:b w:val="0"/>
                <w:iCs/>
                <w:sz w:val="22"/>
                <w:szCs w:val="22"/>
              </w:rPr>
              <w:t>*</w:t>
            </w:r>
            <w:r w:rsidR="000A4DD5" w:rsidRPr="004865CA">
              <w:rPr>
                <w:iCs/>
                <w:sz w:val="22"/>
                <w:szCs w:val="22"/>
              </w:rPr>
              <w:t>Развлечения</w:t>
            </w:r>
            <w:r w:rsidR="000A4DD5" w:rsidRPr="004865CA">
              <w:rPr>
                <w:b w:val="0"/>
                <w:iCs/>
                <w:sz w:val="22"/>
                <w:szCs w:val="22"/>
              </w:rPr>
              <w:t xml:space="preserve"> «Если бы дети всей Земли…»</w:t>
            </w:r>
          </w:p>
          <w:p w:rsidR="004865CA" w:rsidRPr="004865CA" w:rsidRDefault="004865CA" w:rsidP="000A4DD5">
            <w:pPr>
              <w:rPr>
                <w:b w:val="0"/>
                <w:iCs/>
                <w:sz w:val="22"/>
                <w:szCs w:val="22"/>
              </w:rPr>
            </w:pPr>
          </w:p>
          <w:p w:rsidR="004865CA" w:rsidRPr="004865CA" w:rsidRDefault="004865CA" w:rsidP="00BD673A">
            <w:pPr>
              <w:rPr>
                <w:b w:val="0"/>
                <w:iCs/>
                <w:sz w:val="22"/>
                <w:szCs w:val="22"/>
              </w:rPr>
            </w:pPr>
            <w:r w:rsidRPr="004865CA">
              <w:rPr>
                <w:b w:val="0"/>
                <w:iCs/>
                <w:sz w:val="22"/>
                <w:szCs w:val="22"/>
              </w:rPr>
              <w:t>*</w:t>
            </w:r>
            <w:r w:rsidR="000A4DD5" w:rsidRPr="004865CA">
              <w:rPr>
                <w:b w:val="0"/>
                <w:iCs/>
                <w:sz w:val="22"/>
                <w:szCs w:val="22"/>
              </w:rPr>
              <w:t>Я</w:t>
            </w:r>
            <w:r w:rsidR="000A4DD5" w:rsidRPr="004865CA">
              <w:rPr>
                <w:iCs/>
                <w:sz w:val="22"/>
                <w:szCs w:val="22"/>
              </w:rPr>
              <w:t>рмарка</w:t>
            </w:r>
            <w:r w:rsidR="000A4DD5" w:rsidRPr="004865CA">
              <w:rPr>
                <w:b w:val="0"/>
                <w:iCs/>
                <w:sz w:val="22"/>
                <w:szCs w:val="22"/>
              </w:rPr>
              <w:t xml:space="preserve"> детских п</w:t>
            </w:r>
            <w:r w:rsidR="000A4DD5" w:rsidRPr="004865CA">
              <w:rPr>
                <w:b w:val="0"/>
                <w:iCs/>
                <w:sz w:val="22"/>
                <w:szCs w:val="22"/>
              </w:rPr>
              <w:t>о</w:t>
            </w:r>
            <w:r w:rsidR="000A4DD5" w:rsidRPr="004865CA">
              <w:rPr>
                <w:b w:val="0"/>
                <w:iCs/>
                <w:sz w:val="22"/>
                <w:szCs w:val="22"/>
              </w:rPr>
              <w:t>делок</w:t>
            </w:r>
            <w:r w:rsidRPr="004865CA">
              <w:rPr>
                <w:b w:val="0"/>
                <w:iCs/>
                <w:sz w:val="22"/>
                <w:szCs w:val="22"/>
              </w:rPr>
              <w:t xml:space="preserve"> из бумаги «Лет</w:t>
            </w:r>
            <w:r w:rsidRPr="004865CA">
              <w:rPr>
                <w:b w:val="0"/>
                <w:iCs/>
                <w:sz w:val="22"/>
                <w:szCs w:val="22"/>
              </w:rPr>
              <w:t>и</w:t>
            </w:r>
            <w:r w:rsidRPr="004865CA">
              <w:rPr>
                <w:b w:val="0"/>
                <w:iCs/>
                <w:sz w:val="22"/>
                <w:szCs w:val="22"/>
              </w:rPr>
              <w:t>те голуби, летите», и запуск шаров в небо с голубком</w:t>
            </w:r>
          </w:p>
          <w:p w:rsidR="004865CA" w:rsidRDefault="004865CA" w:rsidP="00BD673A">
            <w:pPr>
              <w:rPr>
                <w:iCs/>
                <w:sz w:val="24"/>
                <w:szCs w:val="24"/>
              </w:rPr>
            </w:pPr>
          </w:p>
          <w:p w:rsidR="00BD673A" w:rsidRDefault="00BD673A" w:rsidP="00BD673A">
            <w:pPr>
              <w:rPr>
                <w:iCs/>
                <w:sz w:val="24"/>
                <w:szCs w:val="24"/>
              </w:rPr>
            </w:pPr>
            <w:r w:rsidRPr="00BD673A">
              <w:rPr>
                <w:iCs/>
                <w:sz w:val="24"/>
                <w:szCs w:val="24"/>
              </w:rPr>
              <w:t>*</w:t>
            </w:r>
            <w:r w:rsidRPr="00BD673A">
              <w:rPr>
                <w:i/>
                <w:iCs/>
                <w:sz w:val="24"/>
                <w:szCs w:val="24"/>
              </w:rPr>
              <w:t xml:space="preserve">Конкурс рисунков на асфальте </w:t>
            </w:r>
            <w:r w:rsidR="004865CA">
              <w:rPr>
                <w:iCs/>
                <w:sz w:val="24"/>
                <w:szCs w:val="24"/>
              </w:rPr>
              <w:t>«ПУСТЬ ВСЕГДА БУДЕТ СОЛНЦЕ</w:t>
            </w:r>
            <w:r w:rsidRPr="00BD673A">
              <w:rPr>
                <w:iCs/>
                <w:sz w:val="24"/>
                <w:szCs w:val="24"/>
              </w:rPr>
              <w:t>»</w:t>
            </w:r>
          </w:p>
          <w:p w:rsidR="002A37A9" w:rsidRPr="00BD673A" w:rsidRDefault="002A37A9" w:rsidP="00BD673A">
            <w:pPr>
              <w:rPr>
                <w:iCs/>
                <w:sz w:val="24"/>
                <w:szCs w:val="24"/>
              </w:rPr>
            </w:pPr>
          </w:p>
          <w:p w:rsidR="00BD673A" w:rsidRDefault="002A37A9" w:rsidP="00BD673A">
            <w:pPr>
              <w:rPr>
                <w:b w:val="0"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*Развлечение </w:t>
            </w:r>
            <w:r w:rsidRPr="002A37A9">
              <w:rPr>
                <w:b w:val="0"/>
                <w:iCs/>
                <w:sz w:val="24"/>
                <w:szCs w:val="24"/>
              </w:rPr>
              <w:t>«Праздник НЕПТ</w:t>
            </w:r>
            <w:r w:rsidRPr="002A37A9">
              <w:rPr>
                <w:b w:val="0"/>
                <w:iCs/>
                <w:sz w:val="24"/>
                <w:szCs w:val="24"/>
              </w:rPr>
              <w:t>У</w:t>
            </w:r>
            <w:r w:rsidRPr="002A37A9">
              <w:rPr>
                <w:b w:val="0"/>
                <w:iCs/>
                <w:sz w:val="24"/>
                <w:szCs w:val="24"/>
              </w:rPr>
              <w:t>НА»</w:t>
            </w:r>
          </w:p>
          <w:p w:rsidR="002A37A9" w:rsidRDefault="002A37A9" w:rsidP="00BD673A">
            <w:pPr>
              <w:rPr>
                <w:b w:val="0"/>
                <w:iCs/>
                <w:sz w:val="24"/>
                <w:szCs w:val="24"/>
              </w:rPr>
            </w:pPr>
          </w:p>
          <w:p w:rsidR="002A37A9" w:rsidRPr="00704D14" w:rsidRDefault="002A37A9" w:rsidP="004865CA">
            <w:pPr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*</w:t>
            </w:r>
            <w:r w:rsidRPr="002A37A9">
              <w:rPr>
                <w:iCs/>
                <w:sz w:val="24"/>
                <w:szCs w:val="24"/>
              </w:rPr>
              <w:t>Тематическое ра</w:t>
            </w:r>
            <w:r w:rsidRPr="002A37A9">
              <w:rPr>
                <w:iCs/>
                <w:sz w:val="24"/>
                <w:szCs w:val="24"/>
              </w:rPr>
              <w:t>з</w:t>
            </w:r>
            <w:r w:rsidRPr="002A37A9">
              <w:rPr>
                <w:iCs/>
                <w:sz w:val="24"/>
                <w:szCs w:val="24"/>
              </w:rPr>
              <w:t>влечение по ПДД</w:t>
            </w:r>
            <w:r>
              <w:rPr>
                <w:b w:val="0"/>
                <w:iCs/>
                <w:sz w:val="24"/>
                <w:szCs w:val="24"/>
              </w:rPr>
              <w:t xml:space="preserve"> «Заяц-постовой» - с</w:t>
            </w:r>
            <w:r>
              <w:rPr>
                <w:b w:val="0"/>
                <w:iCs/>
                <w:sz w:val="24"/>
                <w:szCs w:val="24"/>
              </w:rPr>
              <w:t>о</w:t>
            </w:r>
            <w:r>
              <w:rPr>
                <w:b w:val="0"/>
                <w:iCs/>
                <w:sz w:val="24"/>
                <w:szCs w:val="24"/>
              </w:rPr>
              <w:t>вм</w:t>
            </w:r>
            <w:r w:rsidR="00704D14">
              <w:rPr>
                <w:b w:val="0"/>
                <w:iCs/>
                <w:sz w:val="24"/>
                <w:szCs w:val="24"/>
              </w:rPr>
              <w:t>естно  с ГИБДД Ленинского района</w:t>
            </w:r>
          </w:p>
        </w:tc>
        <w:tc>
          <w:tcPr>
            <w:cnfStyle w:val="000100000000"/>
            <w:tcW w:w="2845" w:type="dxa"/>
          </w:tcPr>
          <w:p w:rsidR="00BD673A" w:rsidRPr="002A37A9" w:rsidRDefault="00BD673A" w:rsidP="00BD673A">
            <w:pPr>
              <w:suppressAutoHyphens/>
              <w:spacing w:after="120"/>
              <w:rPr>
                <w:b w:val="0"/>
                <w:iCs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 xml:space="preserve">* </w:t>
            </w:r>
            <w:r w:rsidRPr="002A37A9">
              <w:rPr>
                <w:sz w:val="22"/>
                <w:szCs w:val="22"/>
              </w:rPr>
              <w:t xml:space="preserve">Консультация </w:t>
            </w:r>
            <w:r w:rsidR="002A37A9" w:rsidRPr="002A37A9">
              <w:rPr>
                <w:b w:val="0"/>
                <w:sz w:val="22"/>
                <w:szCs w:val="22"/>
              </w:rPr>
              <w:t>«Развитие у детей физических качеств в подвижных играх»</w:t>
            </w:r>
          </w:p>
          <w:p w:rsidR="00BD673A" w:rsidRPr="002A37A9" w:rsidRDefault="00BD673A" w:rsidP="00BD673A">
            <w:pPr>
              <w:tabs>
                <w:tab w:val="left" w:pos="2716"/>
              </w:tabs>
              <w:jc w:val="right"/>
              <w:rPr>
                <w:b w:val="0"/>
                <w:i/>
                <w:sz w:val="18"/>
                <w:szCs w:val="18"/>
              </w:rPr>
            </w:pPr>
            <w:r w:rsidRPr="002A37A9">
              <w:rPr>
                <w:b w:val="0"/>
                <w:i/>
                <w:sz w:val="18"/>
                <w:szCs w:val="18"/>
              </w:rPr>
              <w:t>Отв. ст. восп</w:t>
            </w:r>
          </w:p>
          <w:p w:rsidR="00BD673A" w:rsidRPr="002A37A9" w:rsidRDefault="00BD673A" w:rsidP="002A37A9">
            <w:pPr>
              <w:jc w:val="both"/>
              <w:rPr>
                <w:b w:val="0"/>
                <w:sz w:val="22"/>
                <w:szCs w:val="22"/>
              </w:rPr>
            </w:pPr>
            <w:r w:rsidRPr="00BD673A">
              <w:rPr>
                <w:sz w:val="24"/>
                <w:szCs w:val="24"/>
              </w:rPr>
              <w:t>*</w:t>
            </w:r>
            <w:r w:rsidRPr="002A37A9">
              <w:rPr>
                <w:sz w:val="22"/>
                <w:szCs w:val="22"/>
              </w:rPr>
              <w:t>Консультация для во</w:t>
            </w:r>
            <w:r w:rsidRPr="002A37A9">
              <w:rPr>
                <w:sz w:val="22"/>
                <w:szCs w:val="22"/>
              </w:rPr>
              <w:t>с</w:t>
            </w:r>
            <w:r w:rsidRPr="002A37A9">
              <w:rPr>
                <w:sz w:val="22"/>
                <w:szCs w:val="22"/>
              </w:rPr>
              <w:t xml:space="preserve">питателей и родителей ДОУ </w:t>
            </w:r>
            <w:r w:rsidR="002A37A9" w:rsidRPr="002A37A9">
              <w:rPr>
                <w:b w:val="0"/>
                <w:sz w:val="22"/>
                <w:szCs w:val="22"/>
              </w:rPr>
              <w:t>«Дисциплина на ул</w:t>
            </w:r>
            <w:r w:rsidR="002A37A9" w:rsidRPr="002A37A9">
              <w:rPr>
                <w:b w:val="0"/>
                <w:sz w:val="22"/>
                <w:szCs w:val="22"/>
              </w:rPr>
              <w:t>и</w:t>
            </w:r>
            <w:r w:rsidR="002A37A9" w:rsidRPr="002A37A9">
              <w:rPr>
                <w:b w:val="0"/>
                <w:sz w:val="22"/>
                <w:szCs w:val="22"/>
              </w:rPr>
              <w:t>це – залог безопасности»</w:t>
            </w:r>
          </w:p>
          <w:p w:rsidR="00BD673A" w:rsidRPr="002A37A9" w:rsidRDefault="00BD673A" w:rsidP="00BD673A">
            <w:pPr>
              <w:jc w:val="right"/>
              <w:rPr>
                <w:b w:val="0"/>
                <w:i/>
                <w:sz w:val="18"/>
                <w:szCs w:val="18"/>
              </w:rPr>
            </w:pPr>
            <w:r w:rsidRPr="002A37A9">
              <w:rPr>
                <w:b w:val="0"/>
                <w:i/>
                <w:sz w:val="18"/>
                <w:szCs w:val="18"/>
              </w:rPr>
              <w:t>Отв. ст. воспитатель</w:t>
            </w:r>
          </w:p>
          <w:p w:rsidR="002A37A9" w:rsidRDefault="002A37A9" w:rsidP="00BD673A">
            <w:pPr>
              <w:spacing w:after="120"/>
              <w:rPr>
                <w:i/>
                <w:sz w:val="18"/>
                <w:szCs w:val="18"/>
              </w:rPr>
            </w:pPr>
          </w:p>
          <w:p w:rsidR="00BD673A" w:rsidRPr="00BD673A" w:rsidRDefault="00BD673A" w:rsidP="00BD673A">
            <w:pPr>
              <w:spacing w:after="120"/>
              <w:rPr>
                <w:i/>
                <w:color w:val="FF0000"/>
                <w:sz w:val="18"/>
                <w:szCs w:val="18"/>
              </w:rPr>
            </w:pPr>
            <w:r w:rsidRPr="00BD673A">
              <w:rPr>
                <w:i/>
                <w:sz w:val="18"/>
                <w:szCs w:val="18"/>
              </w:rPr>
              <w:t>*</w:t>
            </w:r>
            <w:r w:rsidRPr="00BD673A">
              <w:rPr>
                <w:sz w:val="24"/>
                <w:szCs w:val="24"/>
              </w:rPr>
              <w:t>Консультация по пр</w:t>
            </w:r>
            <w:r w:rsidRPr="00BD673A">
              <w:rPr>
                <w:sz w:val="24"/>
                <w:szCs w:val="24"/>
              </w:rPr>
              <w:t>о</w:t>
            </w:r>
            <w:r w:rsidRPr="00BD673A">
              <w:rPr>
                <w:sz w:val="24"/>
                <w:szCs w:val="24"/>
              </w:rPr>
              <w:t>филактике:</w:t>
            </w:r>
          </w:p>
          <w:p w:rsidR="00BD673A" w:rsidRPr="002A37A9" w:rsidRDefault="00BD673A" w:rsidP="00BD673A">
            <w:pPr>
              <w:rPr>
                <w:b w:val="0"/>
                <w:sz w:val="22"/>
                <w:szCs w:val="22"/>
              </w:rPr>
            </w:pPr>
            <w:r w:rsidRPr="002A37A9">
              <w:rPr>
                <w:b w:val="0"/>
                <w:sz w:val="22"/>
                <w:szCs w:val="22"/>
              </w:rPr>
              <w:t>- детского травматизма;</w:t>
            </w:r>
          </w:p>
          <w:p w:rsidR="00BD673A" w:rsidRPr="002A37A9" w:rsidRDefault="00BD673A" w:rsidP="00BD673A">
            <w:pPr>
              <w:rPr>
                <w:b w:val="0"/>
                <w:sz w:val="22"/>
                <w:szCs w:val="22"/>
              </w:rPr>
            </w:pPr>
            <w:r w:rsidRPr="002A37A9">
              <w:rPr>
                <w:b w:val="0"/>
                <w:sz w:val="22"/>
                <w:szCs w:val="22"/>
              </w:rPr>
              <w:t>-охрана и жизни здоровья в ЛОП;</w:t>
            </w:r>
          </w:p>
          <w:p w:rsidR="00BD673A" w:rsidRPr="002A37A9" w:rsidRDefault="00BD673A" w:rsidP="00BD673A">
            <w:pPr>
              <w:rPr>
                <w:b w:val="0"/>
                <w:sz w:val="22"/>
                <w:szCs w:val="22"/>
              </w:rPr>
            </w:pPr>
            <w:r w:rsidRPr="002A37A9">
              <w:rPr>
                <w:b w:val="0"/>
                <w:sz w:val="22"/>
                <w:szCs w:val="22"/>
              </w:rPr>
              <w:t>- организации питьевого режима;</w:t>
            </w:r>
          </w:p>
          <w:p w:rsidR="00BD673A" w:rsidRPr="002A37A9" w:rsidRDefault="00BD673A" w:rsidP="00BD673A">
            <w:pPr>
              <w:rPr>
                <w:b w:val="0"/>
                <w:sz w:val="22"/>
                <w:szCs w:val="22"/>
              </w:rPr>
            </w:pPr>
            <w:r w:rsidRPr="002A37A9">
              <w:rPr>
                <w:b w:val="0"/>
                <w:sz w:val="22"/>
                <w:szCs w:val="22"/>
              </w:rPr>
              <w:t>- оказание первой мед.помощи;</w:t>
            </w:r>
          </w:p>
          <w:p w:rsidR="00BD673A" w:rsidRPr="002A37A9" w:rsidRDefault="00BD673A" w:rsidP="00BD673A">
            <w:pPr>
              <w:widowControl w:val="0"/>
              <w:snapToGrid w:val="0"/>
              <w:ind w:hanging="108"/>
              <w:jc w:val="right"/>
              <w:rPr>
                <w:b w:val="0"/>
                <w:i/>
              </w:rPr>
            </w:pPr>
            <w:r w:rsidRPr="002A37A9">
              <w:rPr>
                <w:b w:val="0"/>
                <w:i/>
              </w:rPr>
              <w:t xml:space="preserve">Отв.  м/сестра </w:t>
            </w:r>
          </w:p>
          <w:p w:rsidR="00BD673A" w:rsidRPr="00BD673A" w:rsidRDefault="00BD673A" w:rsidP="002A37A9">
            <w:pPr>
              <w:rPr>
                <w:i/>
                <w:sz w:val="16"/>
                <w:szCs w:val="16"/>
              </w:rPr>
            </w:pPr>
          </w:p>
        </w:tc>
      </w:tr>
    </w:tbl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170DA8" w:rsidRDefault="00170DA8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646B50" w:rsidRDefault="00646B50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96013A" w:rsidRPr="00E215AB" w:rsidRDefault="0096013A" w:rsidP="00704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  <w:r w:rsidRPr="00E215AB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t>ПЛАН ВОСПИТАТЕЛЬНО - ОБРАЗОВАТЕЛЬНОГО КОНТРОЛЯ</w:t>
      </w:r>
    </w:p>
    <w:p w:rsidR="0096013A" w:rsidRPr="00E215AB" w:rsidRDefault="0096013A" w:rsidP="009601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15A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Цель:</w:t>
      </w:r>
      <w:r w:rsidRPr="00E215AB">
        <w:rPr>
          <w:rFonts w:ascii="Times New Roman" w:eastAsia="Calibri" w:hAnsi="Times New Roman" w:cs="Times New Roman"/>
          <w:sz w:val="24"/>
          <w:szCs w:val="24"/>
        </w:rPr>
        <w:t xml:space="preserve"> совершенствование работы учреждения в целом, выявление уровня реализации годовых и других доминирующих задач деятельности ДОУ</w:t>
      </w:r>
    </w:p>
    <w:p w:rsidR="0096013A" w:rsidRPr="00170DA8" w:rsidRDefault="0096013A" w:rsidP="00960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tbl>
      <w:tblPr>
        <w:tblStyle w:val="PlainTable1"/>
        <w:tblW w:w="15698" w:type="dxa"/>
        <w:tblLayout w:type="fixed"/>
        <w:tblLook w:val="01E0"/>
      </w:tblPr>
      <w:tblGrid>
        <w:gridCol w:w="720"/>
        <w:gridCol w:w="12855"/>
        <w:gridCol w:w="2123"/>
      </w:tblGrid>
      <w:tr w:rsidR="0096013A" w:rsidRPr="009765B1" w:rsidTr="00170DA8">
        <w:trPr>
          <w:cnfStyle w:val="100000000000"/>
          <w:trHeight w:val="454"/>
        </w:trPr>
        <w:tc>
          <w:tcPr>
            <w:cnfStyle w:val="001000000000"/>
            <w:tcW w:w="720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Ответственн</w:t>
            </w:r>
          </w:p>
        </w:tc>
      </w:tr>
      <w:tr w:rsidR="0096013A" w:rsidRPr="009765B1" w:rsidTr="00170DA8">
        <w:trPr>
          <w:cnfStyle w:val="000000100000"/>
          <w:trHeight w:val="1107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Август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Готовность групп к новому учебному году.</w:t>
            </w:r>
          </w:p>
          <w:p w:rsidR="0096013A" w:rsidRPr="009765B1" w:rsidRDefault="0096013A" w:rsidP="00F82288">
            <w:pPr>
              <w:widowControl w:val="0"/>
              <w:tabs>
                <w:tab w:val="left" w:pos="115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Обновление развивающей среды в группах</w:t>
            </w:r>
          </w:p>
          <w:p w:rsidR="0096013A" w:rsidRPr="00170DA8" w:rsidRDefault="0096013A" w:rsidP="00F82288">
            <w:pPr>
              <w:pStyle w:val="a5"/>
              <w:widowControl w:val="0"/>
              <w:numPr>
                <w:ilvl w:val="0"/>
                <w:numId w:val="39"/>
              </w:numPr>
              <w:tabs>
                <w:tab w:val="left" w:pos="11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Создание условий в группе для охраны жизни и здоровья детей</w:t>
            </w:r>
          </w:p>
        </w:tc>
        <w:tc>
          <w:tcPr>
            <w:cnfStyle w:val="000100000000"/>
            <w:tcW w:w="2123" w:type="dxa"/>
          </w:tcPr>
          <w:p w:rsidR="00170DA8" w:rsidRDefault="00170DA8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E215AB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Заведующий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 xml:space="preserve">, </w:t>
            </w:r>
          </w:p>
          <w:p w:rsidR="0096013A" w:rsidRPr="00170DA8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E215AB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</w:tc>
      </w:tr>
      <w:tr w:rsidR="0096013A" w:rsidRPr="009765B1" w:rsidTr="00170DA8">
        <w:trPr>
          <w:trHeight w:val="1831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cnfStyle w:val="000010000000"/>
            <w:tcW w:w="12855" w:type="dxa"/>
          </w:tcPr>
          <w:p w:rsidR="0096013A" w:rsidRPr="00170DA8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9765B1" w:rsidRDefault="0096013A" w:rsidP="00170DA8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 Контроль за естественным и искусственным освещением</w:t>
            </w:r>
          </w:p>
          <w:p w:rsidR="0096013A" w:rsidRPr="005018C9" w:rsidRDefault="0096013A" w:rsidP="00150575">
            <w:pPr>
              <w:pStyle w:val="a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санитарно-гигиенических требований к организации питания в ДОУ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Состояние документации педагогов. Наличие системного планирования.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Взаимопросмотры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:проведение открытых НОД  с анализом НОД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во всех возрастных группах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96013A" w:rsidRPr="00170DA8" w:rsidRDefault="0096013A" w:rsidP="00F82288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Мониторинг детей по освоению программного материала.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646B50" w:rsidRDefault="00170DA8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Зам.зав.по АХЧ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170DA8" w:rsidRPr="00170DA8" w:rsidRDefault="00170DA8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16"/>
                <w:szCs w:val="16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6013A" w:rsidRPr="009765B1" w:rsidTr="00170DA8">
        <w:trPr>
          <w:cnfStyle w:val="000000100000"/>
          <w:trHeight w:val="1939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Оперативный: 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санитарно-гигиенических требований к организации питания в ДОУ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и проведение закаливающих процедур.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и проведение прогулки осенью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и проведение наблюдений.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Знания, умения, навыки воспитателей для развития у детей логического мышления.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</w:tc>
      </w:tr>
      <w:tr w:rsidR="00170DA8" w:rsidRPr="009765B1" w:rsidTr="00170DA8">
        <w:trPr>
          <w:trHeight w:val="2061"/>
        </w:trPr>
        <w:tc>
          <w:tcPr>
            <w:cnfStyle w:val="001000000000"/>
            <w:tcW w:w="720" w:type="dxa"/>
            <w:textDirection w:val="btLr"/>
          </w:tcPr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cnfStyle w:val="000010000000"/>
            <w:tcW w:w="12855" w:type="dxa"/>
          </w:tcPr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170DA8" w:rsidRPr="009765B1" w:rsidRDefault="00170DA8" w:rsidP="00170DA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Медицинский контроль за  качеством  питания в ДОУ</w:t>
            </w:r>
          </w:p>
          <w:p w:rsidR="00170DA8" w:rsidRPr="009765B1" w:rsidRDefault="00170DA8" w:rsidP="00170DA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питания детей в группах (методика проведения)</w:t>
            </w:r>
          </w:p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70DA8" w:rsidRPr="009765B1" w:rsidRDefault="00170DA8" w:rsidP="00170DA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 xml:space="preserve">Взаимоанализ 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режимных моментов в утренний отрезок времени.</w:t>
            </w:r>
          </w:p>
          <w:p w:rsidR="00170DA8" w:rsidRPr="00170DA8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Тематический: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«Художественно – эстетическое воспитание детей средствами 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зобразительной деятельности»  (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01.02.1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8–8.02.19 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г.)</w:t>
            </w:r>
          </w:p>
        </w:tc>
        <w:tc>
          <w:tcPr>
            <w:cnfStyle w:val="000100000000"/>
            <w:tcW w:w="2123" w:type="dxa"/>
          </w:tcPr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170DA8" w:rsidRDefault="00646B50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Заведующий</w:t>
            </w:r>
            <w:r w:rsidR="00170DA8"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ДО</w:t>
            </w:r>
            <w:r w:rsidR="00170DA8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У,</w:t>
            </w:r>
          </w:p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т.воспит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атели</w:t>
            </w:r>
          </w:p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Заведующий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,</w:t>
            </w:r>
          </w:p>
          <w:p w:rsidR="00170DA8" w:rsidRPr="009765B1" w:rsidRDefault="00170DA8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</w:t>
            </w:r>
          </w:p>
        </w:tc>
      </w:tr>
      <w:tr w:rsidR="0096013A" w:rsidRPr="009765B1" w:rsidTr="00170DA8">
        <w:trPr>
          <w:cnfStyle w:val="000000100000"/>
          <w:trHeight w:val="564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санитарно-гигиенических требований к организации питания в ДОУ.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Анализ руководства педагога играми детей.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Проведение утренней гимнастики.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прогулки в зимнее время.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Подготовка воспитателя к занятиям.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9765B1" w:rsidRDefault="00170DA8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 xml:space="preserve">Заведующий 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</w:t>
            </w:r>
          </w:p>
        </w:tc>
      </w:tr>
      <w:tr w:rsidR="0096013A" w:rsidRPr="009765B1" w:rsidTr="00170DA8">
        <w:trPr>
          <w:trHeight w:val="1415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санитарно-гигиенических требований к организации питания в ДОУ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Планирование и организация работы с родителями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подвижных и спортивных игр</w:t>
            </w:r>
          </w:p>
          <w:p w:rsidR="0096013A" w:rsidRPr="00170DA8" w:rsidRDefault="0096013A" w:rsidP="00F82288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Наблюдения за деятельностью детей во 2 половине дня.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170DA8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воспитаели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96013A" w:rsidRPr="009765B1" w:rsidTr="00170DA8">
        <w:trPr>
          <w:cnfStyle w:val="000000100000"/>
          <w:trHeight w:val="897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санитарно-гигиенич. требований к организации питания в ДОУ.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питания в группах.Методика проведения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Планирование работы по ознакомлению детей с трудовой деятельностью взрослых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Планирование и проведение работы с детьми по ознакомлению с комнатными растениями.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Анализ знаний детей о животном и растительном мире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Тематический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 «</w:t>
            </w:r>
            <w:r w:rsidRPr="009765B1">
              <w:rPr>
                <w:rFonts w:ascii="Times New Roman" w:eastAsia="Times New Roman" w:hAnsi="Times New Roman" w:cs="Times New Roman"/>
                <w:bCs/>
                <w:noProof/>
                <w:spacing w:val="4"/>
                <w:sz w:val="24"/>
                <w:szCs w:val="24"/>
                <w:lang w:eastAsia="ru-RU"/>
              </w:rPr>
              <w:t>Организация сюжетно - ролевой игры</w:t>
            </w:r>
            <w:r w:rsidRPr="009765B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по партиотическому воспитанию дошкольников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(с</w:t>
            </w:r>
            <w:r w:rsidR="00646B50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06. 11 – 16. 11. 2018</w:t>
            </w:r>
            <w:r w:rsidRPr="009765B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 xml:space="preserve">Заведующий 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 xml:space="preserve">  Ст.воспитат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</w:tc>
      </w:tr>
      <w:tr w:rsidR="0096013A" w:rsidRPr="009765B1" w:rsidTr="00646B50">
        <w:trPr>
          <w:trHeight w:val="2714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Март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Контроль качества питания. Соблюдение  санитарно-гигиенических требований к организации питания в 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ДОУ.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Взаимопросмотры НОД по познавательному развитию. Математика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за воздушно – тепловым режимом.</w:t>
            </w:r>
          </w:p>
          <w:p w:rsidR="0096013A" w:rsidRPr="00646B50" w:rsidRDefault="0096013A" w:rsidP="00646B50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за организацией режима дня и учебных занятий.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Анализ музыкального тпраздника, посвящённого 8 марта.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Оценка руководства театрально – художественной деятельностью детей.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Фронтальный контроль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  <w:p w:rsidR="0096013A" w:rsidRPr="009765B1" w:rsidRDefault="0096013A" w:rsidP="00170D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«Анализ работы воспита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телей  старшей группы Д.С.Степановой, М.А.Стареньковой</w:t>
            </w: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646B50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  <w:p w:rsidR="00646B50" w:rsidRPr="00646B50" w:rsidRDefault="00646B50" w:rsidP="00646B5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Зам.зав.по АХЧ</w:t>
            </w:r>
          </w:p>
          <w:p w:rsidR="0096013A" w:rsidRPr="00646B50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170DA8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Заведующий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 xml:space="preserve">  Ст.воспитат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</w:tc>
      </w:tr>
      <w:tr w:rsidR="0096013A" w:rsidRPr="009765B1" w:rsidTr="00170DA8">
        <w:trPr>
          <w:cnfStyle w:val="000000100000"/>
          <w:trHeight w:val="897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санитарно-гигиенических требований к организации питания в ДОУ.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предметно – развивающей игровой среды в группе раннего возраста».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за оборудованием помещений.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Контроль за соблюдением санитарных норм на участке.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Анализ работы по изучению дошкольниками ПДД и ОБЖ.</w:t>
            </w:r>
          </w:p>
          <w:p w:rsidR="0096013A" w:rsidRPr="009765B1" w:rsidRDefault="0096013A" w:rsidP="0015057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Анализ поведения детей на НОД.</w:t>
            </w:r>
          </w:p>
          <w:p w:rsidR="0096013A" w:rsidRPr="00646B50" w:rsidRDefault="0096013A" w:rsidP="00F82288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Создание условий для проведения дидактических игр.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воспитатели</w:t>
            </w: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.</w:t>
            </w:r>
          </w:p>
          <w:p w:rsidR="00646B50" w:rsidRPr="00646B50" w:rsidRDefault="00646B50" w:rsidP="00646B5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Зам.зав.по АХЧ</w:t>
            </w:r>
          </w:p>
          <w:p w:rsidR="0096013A" w:rsidRPr="00646B50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646B50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</w:tc>
      </w:tr>
      <w:tr w:rsidR="0096013A" w:rsidRPr="009765B1" w:rsidTr="00646B50">
        <w:trPr>
          <w:cnfStyle w:val="010000000000"/>
          <w:trHeight w:val="1537"/>
        </w:trPr>
        <w:tc>
          <w:tcPr>
            <w:cnfStyle w:val="001000000000"/>
            <w:tcW w:w="720" w:type="dxa"/>
            <w:textDirection w:val="btLr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Май</w:t>
            </w:r>
          </w:p>
        </w:tc>
        <w:tc>
          <w:tcPr>
            <w:cnfStyle w:val="000010000000"/>
            <w:tcW w:w="12855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Оперативный:</w:t>
            </w:r>
          </w:p>
          <w:p w:rsidR="0096013A" w:rsidRPr="00646B50" w:rsidRDefault="0096013A" w:rsidP="00150575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Контроль качества питания. Соблюдение  санитарно-гигиенических требований к организации питания в ДОУ.</w:t>
            </w:r>
          </w:p>
          <w:p w:rsidR="0096013A" w:rsidRPr="00646B50" w:rsidRDefault="0096013A" w:rsidP="00150575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Качество знаний детей о сезонных явлениях в природе.</w:t>
            </w:r>
          </w:p>
          <w:p w:rsidR="0096013A" w:rsidRPr="00646B50" w:rsidRDefault="0096013A" w:rsidP="00150575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Анализ знаний детей по краеведению.</w:t>
            </w:r>
          </w:p>
          <w:p w:rsidR="0096013A" w:rsidRPr="00646B50" w:rsidRDefault="0096013A" w:rsidP="00F82288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646B50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Контроль за сформированностью у детей навыков самообслуживания.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Мониторинг детей по освоению программного материала.</w:t>
            </w:r>
          </w:p>
        </w:tc>
        <w:tc>
          <w:tcPr>
            <w:cnfStyle w:val="000100000000"/>
            <w:tcW w:w="2123" w:type="dxa"/>
          </w:tcPr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Медсестра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 воспитатели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  воспитат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ели</w:t>
            </w:r>
          </w:p>
          <w:p w:rsidR="0096013A" w:rsidRPr="009765B1" w:rsidRDefault="0096013A" w:rsidP="00F822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5B1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3903A7" w:rsidRDefault="003903A7" w:rsidP="00646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РАБОТА МЕТОДИЧЕСКОГО КАБИНЕТА</w:t>
      </w:r>
    </w:p>
    <w:tbl>
      <w:tblPr>
        <w:tblStyle w:val="1-6"/>
        <w:tblpPr w:leftFromText="180" w:rightFromText="180" w:vertAnchor="text" w:horzAnchor="margin" w:tblpY="541"/>
        <w:tblW w:w="15304" w:type="dxa"/>
        <w:tblLayout w:type="fixed"/>
        <w:tblLook w:val="01E0"/>
      </w:tblPr>
      <w:tblGrid>
        <w:gridCol w:w="648"/>
        <w:gridCol w:w="10687"/>
        <w:gridCol w:w="1985"/>
        <w:gridCol w:w="1984"/>
      </w:tblGrid>
      <w:tr w:rsidR="003903A7" w:rsidRPr="003903A7" w:rsidTr="003903A7">
        <w:trPr>
          <w:cnfStyle w:val="100000000000"/>
          <w:trHeight w:val="343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 xml:space="preserve">№ 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1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Срок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Ответственные</w:t>
            </w:r>
          </w:p>
        </w:tc>
      </w:tr>
      <w:tr w:rsidR="003903A7" w:rsidRPr="003903A7" w:rsidTr="003903A7">
        <w:trPr>
          <w:cnfStyle w:val="000000100000"/>
          <w:trHeight w:val="629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1.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Подбор и оформление картотеки конспектов, наглядно-дидактических пособий, дидактического материала по образоват.области «Художественно – эстетическое развитие. Художественное творчество»  и на тему организации и проведения сюжетно – ролевых игр во всех возрастных группах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Сентябрь –  ноябрь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trHeight w:val="511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2.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Оснащение методического кабинета и групп наглядно – дидиктическими и учебными пособиями для успешной реализации ФГОС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течен.года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воспитатель,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cnfStyle w:val="000000100000"/>
          <w:trHeight w:val="548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3.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Подбор и оформление материалов наглядной информации для родителей по вопросам художественно – эстетического воспитания детей и развития детей в игровой деятельности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 xml:space="preserve">  Втечении 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trHeight w:val="686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4.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ind w:left="178" w:hanging="178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Оформление информационного стенда в методическом кабинете по плану-графику за педагогическим процессом.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течен.года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воспитатель.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cnfStyle w:val="000000100000"/>
          <w:trHeight w:val="629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5.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Периодическое оформление выставок в методическом кабинете ( по тематике годовых задач, семинаров, педсоветов, консультаций, пед.гостиных)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течен.года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</w:tc>
      </w:tr>
      <w:tr w:rsidR="003903A7" w:rsidRPr="003903A7" w:rsidTr="003903A7">
        <w:trPr>
          <w:trHeight w:val="394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6.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Наставничество. Закрепление наставника за начинающим педагогом.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течениии года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noProof/>
                <w:sz w:val="24"/>
                <w:szCs w:val="24"/>
              </w:rPr>
            </w:pP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 xml:space="preserve">Ст. воспитатель, 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cnfStyle w:val="000000100000"/>
          <w:trHeight w:val="485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7.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Диагностика педагогов, мониторинг детей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Начало, конец уч.г.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trHeight w:val="314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8.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Участие в ГМО всех напрвлений , участие в городских конкурсах и семинарах.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 xml:space="preserve">График ГМО, положения конкурсов, 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воспитатель,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воспитатели.</w:t>
            </w:r>
          </w:p>
        </w:tc>
      </w:tr>
      <w:tr w:rsidR="003903A7" w:rsidRPr="003903A7" w:rsidTr="003903A7">
        <w:trPr>
          <w:cnfStyle w:val="000000100000"/>
          <w:trHeight w:val="622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9.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 xml:space="preserve">Оформление письменных консультаций по годовому плану, буклетов, листовок, рекомендаций                                                                               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течен.года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Все педагоги</w:t>
            </w:r>
          </w:p>
        </w:tc>
      </w:tr>
      <w:tr w:rsidR="003903A7" w:rsidRPr="003903A7" w:rsidTr="003903A7">
        <w:trPr>
          <w:trHeight w:val="154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10.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Проведение устных консультаций, педагогических гостиных, семинаров, педагогических советов, мастер – классов, тренингов, практикумов и др.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По годовому плану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 xml:space="preserve"> 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Все педагоги</w:t>
            </w:r>
          </w:p>
        </w:tc>
      </w:tr>
      <w:tr w:rsidR="003903A7" w:rsidRPr="003903A7" w:rsidTr="003903A7">
        <w:trPr>
          <w:cnfStyle w:val="000000100000"/>
          <w:trHeight w:val="852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11.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Оформление выставок, создание презентаций, по вопросам ФГОС ДО, по вопросам организации сюжетно – ролевых игр и по развитию изобразительных способностей и творческих замыслов детей в процессе рисования.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течен.года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 xml:space="preserve"> Все педагоги</w:t>
            </w:r>
          </w:p>
        </w:tc>
      </w:tr>
      <w:tr w:rsidR="003903A7" w:rsidRPr="003903A7" w:rsidTr="003903A7">
        <w:trPr>
          <w:trHeight w:val="410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12.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Индивидуальные консультации педагогам по внедрению ФГОС в образовательный процесс ДОУ.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В течен. 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ind w:firstLine="708"/>
              <w:rPr>
                <w:b w:val="0"/>
                <w:noProof/>
                <w:sz w:val="24"/>
                <w:szCs w:val="24"/>
              </w:rPr>
            </w:pPr>
          </w:p>
        </w:tc>
      </w:tr>
      <w:tr w:rsidR="003903A7" w:rsidRPr="003903A7" w:rsidTr="003903A7">
        <w:trPr>
          <w:cnfStyle w:val="010000000000"/>
          <w:trHeight w:val="676"/>
        </w:trPr>
        <w:tc>
          <w:tcPr>
            <w:cnfStyle w:val="001000000000"/>
            <w:tcW w:w="648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3903A7">
              <w:rPr>
                <w:noProof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10687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 xml:space="preserve">Работа творческой  группы педагогов: разработка конспектов, сценариев, положений в соответствии с ФГОС ДО </w:t>
            </w:r>
          </w:p>
        </w:tc>
        <w:tc>
          <w:tcPr>
            <w:tcW w:w="1985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cnfStyle w:val="010000000000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1984" w:type="dxa"/>
          </w:tcPr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Ст. воспитатель,</w:t>
            </w:r>
          </w:p>
          <w:p w:rsidR="003903A7" w:rsidRPr="003903A7" w:rsidRDefault="003903A7" w:rsidP="003903A7">
            <w:pPr>
              <w:widowControl w:val="0"/>
              <w:autoSpaceDE w:val="0"/>
              <w:autoSpaceDN w:val="0"/>
              <w:adjustRightInd w:val="0"/>
              <w:rPr>
                <w:b w:val="0"/>
                <w:noProof/>
                <w:sz w:val="24"/>
                <w:szCs w:val="24"/>
              </w:rPr>
            </w:pPr>
            <w:r w:rsidRPr="003903A7">
              <w:rPr>
                <w:b w:val="0"/>
                <w:noProof/>
                <w:sz w:val="24"/>
                <w:szCs w:val="24"/>
              </w:rPr>
              <w:t>творческая группа педагог</w:t>
            </w:r>
          </w:p>
        </w:tc>
      </w:tr>
    </w:tbl>
    <w:p w:rsidR="006133BB" w:rsidRPr="00646B50" w:rsidRDefault="006133BB" w:rsidP="00704D14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16"/>
          <w:szCs w:val="16"/>
          <w:lang w:eastAsia="ru-RU"/>
        </w:rPr>
      </w:pPr>
    </w:p>
    <w:tbl>
      <w:tblPr>
        <w:tblW w:w="0" w:type="auto"/>
        <w:tblLook w:val="04A0"/>
      </w:tblPr>
      <w:tblGrid>
        <w:gridCol w:w="11732"/>
        <w:gridCol w:w="3827"/>
      </w:tblGrid>
      <w:tr w:rsidR="00E92D25" w:rsidRPr="00E92D25" w:rsidTr="00F82288">
        <w:tc>
          <w:tcPr>
            <w:tcW w:w="11732" w:type="dxa"/>
          </w:tcPr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E92D25" w:rsidRPr="00E92D25" w:rsidRDefault="00E92D25" w:rsidP="00646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 «</w:t>
            </w:r>
            <w:r w:rsidR="00646B5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 августа 2018</w:t>
            </w: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E92D25" w:rsidRPr="00E92D25" w:rsidRDefault="00E92D25" w:rsidP="00E92D2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E92D25" w:rsidRPr="00E92D25" w:rsidRDefault="00E92D25" w:rsidP="00E9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Приказ № __   от____2018</w:t>
            </w:r>
            <w:r w:rsidRPr="00E92D25">
              <w:rPr>
                <w:rFonts w:ascii="Times New Roman" w:eastAsia="Times New Roman" w:hAnsi="Times New Roman" w:cs="Times New Roman"/>
                <w:lang w:eastAsia="ru-RU"/>
              </w:rPr>
              <w:t xml:space="preserve"> г.                                </w:t>
            </w:r>
          </w:p>
        </w:tc>
      </w:tr>
    </w:tbl>
    <w:p w:rsidR="00E92D25" w:rsidRPr="00E92D25" w:rsidRDefault="00E92D25" w:rsidP="00646B50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92D25" w:rsidRPr="00E92D25" w:rsidRDefault="00E92D25" w:rsidP="00E92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92D2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ПЛАН </w:t>
      </w:r>
    </w:p>
    <w:p w:rsidR="00E92D25" w:rsidRPr="00E92D25" w:rsidRDefault="00E92D25" w:rsidP="00E92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92D2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работы по аттестации педагогических работников </w:t>
      </w:r>
    </w:p>
    <w:p w:rsidR="00E92D25" w:rsidRPr="00E92D25" w:rsidRDefault="00E92D25" w:rsidP="00E92D2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92D2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2018-2019</w:t>
      </w:r>
      <w:r w:rsidRPr="00E92D2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учебный год</w:t>
      </w:r>
    </w:p>
    <w:p w:rsidR="00E92D25" w:rsidRPr="00E92D25" w:rsidRDefault="00E92D25" w:rsidP="00E92D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E9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организационно-педагогических условий для повышения квалификации педагогических работников </w:t>
      </w:r>
    </w:p>
    <w:p w:rsidR="00E92D25" w:rsidRPr="00E92D25" w:rsidRDefault="00E92D25" w:rsidP="00E92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92D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Задачи:  </w:t>
      </w:r>
    </w:p>
    <w:p w:rsidR="00E92D25" w:rsidRPr="00E92D25" w:rsidRDefault="00E92D25" w:rsidP="00150575">
      <w:pPr>
        <w:numPr>
          <w:ilvl w:val="0"/>
          <w:numId w:val="64"/>
        </w:numPr>
        <w:shd w:val="clear" w:color="auto" w:fill="FFFFFF"/>
        <w:spacing w:after="0" w:line="347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целенаправленное, непрерывное повышение профессионального и личностного роста педагогических работников и их методологич</w:t>
      </w: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ской   культуры; </w:t>
      </w:r>
    </w:p>
    <w:p w:rsidR="00E92D25" w:rsidRPr="00E92D25" w:rsidRDefault="00E92D25" w:rsidP="00150575">
      <w:pPr>
        <w:numPr>
          <w:ilvl w:val="0"/>
          <w:numId w:val="64"/>
        </w:numPr>
        <w:shd w:val="clear" w:color="auto" w:fill="FFFFFF"/>
        <w:spacing w:after="0" w:line="347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выявление перспектив использования потенциальных возможностей педагогических работников;</w:t>
      </w:r>
    </w:p>
    <w:p w:rsidR="00E92D25" w:rsidRPr="00646B50" w:rsidRDefault="00E92D25" w:rsidP="00E92D25">
      <w:pPr>
        <w:numPr>
          <w:ilvl w:val="0"/>
          <w:numId w:val="64"/>
        </w:numPr>
        <w:shd w:val="clear" w:color="auto" w:fill="FFFFFF"/>
        <w:spacing w:after="120" w:line="347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учёт требований федеральных государственных образовательных стандартов к кадровым условиям реализации образовательных пр</w:t>
      </w: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92D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грамм   при формировании кадрового состава ДОО.</w:t>
      </w:r>
    </w:p>
    <w:tbl>
      <w:tblPr>
        <w:tblStyle w:val="GridTable4Accent2"/>
        <w:tblW w:w="15559" w:type="dxa"/>
        <w:tblLayout w:type="fixed"/>
        <w:tblLook w:val="01E0"/>
      </w:tblPr>
      <w:tblGrid>
        <w:gridCol w:w="835"/>
        <w:gridCol w:w="8616"/>
        <w:gridCol w:w="2281"/>
        <w:gridCol w:w="1559"/>
        <w:gridCol w:w="2268"/>
      </w:tblGrid>
      <w:tr w:rsidR="00E92D25" w:rsidRPr="00E92D25" w:rsidTr="00646B50">
        <w:trPr>
          <w:cnfStyle w:val="100000000000"/>
        </w:trPr>
        <w:tc>
          <w:tcPr>
            <w:cnfStyle w:val="001000000000"/>
            <w:tcW w:w="835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cnfStyle w:val="000010000000"/>
            <w:tcW w:w="1559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венный</w:t>
            </w: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</w:t>
            </w:r>
          </w:p>
        </w:tc>
      </w:tr>
      <w:tr w:rsidR="00E92D25" w:rsidRPr="00E92D25" w:rsidTr="00646B50">
        <w:trPr>
          <w:cnfStyle w:val="000000100000"/>
          <w:trHeight w:val="943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локальной нормативно-правовой базы для организации  и проведения аттестации педагогических работников ОУ на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ответствие занимаемой должн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высшую и первую категории.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cnfStyle w:val="000010000000"/>
            <w:tcW w:w="1559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Пакет </w:t>
            </w:r>
          </w:p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</w:p>
        </w:tc>
      </w:tr>
      <w:tr w:rsidR="00E92D25" w:rsidRPr="00E92D25" w:rsidTr="00646B50"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педагогического коллектива с документами по аттестации педаг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гических кад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в 2018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 </w:t>
            </w:r>
          </w:p>
        </w:tc>
        <w:tc>
          <w:tcPr>
            <w:tcW w:w="2281" w:type="dxa"/>
          </w:tcPr>
          <w:p w:rsidR="00E92D25" w:rsidRPr="00E92D25" w:rsidRDefault="00E92D25" w:rsidP="00646B50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Педсовет </w:t>
            </w:r>
            <w:r w:rsidR="00646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.08.2018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 </w:t>
            </w:r>
          </w:p>
        </w:tc>
        <w:tc>
          <w:tcPr>
            <w:cnfStyle w:val="000010000000"/>
            <w:tcW w:w="1559" w:type="dxa"/>
            <w:vMerge w:val="restart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E92D25" w:rsidRPr="00E92D25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2D25" w:rsidRPr="00E92D25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2D25" w:rsidRPr="00E92D25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2D25" w:rsidRPr="00E92D25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6B50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E92D25" w:rsidRPr="00E92D25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E92D25" w:rsidRPr="00E92D25" w:rsidRDefault="00E92D25" w:rsidP="00E92D2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</w:t>
            </w:r>
          </w:p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2D25" w:rsidRPr="00E92D25" w:rsidTr="00646B50">
        <w:trPr>
          <w:cnfStyle w:val="000000100000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стенда 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аттестации педагогических работников.</w:t>
            </w:r>
          </w:p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Редактирование информации по вопросам аттестации через сайт учреждения.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по мере поступления и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формации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</w:tr>
      <w:tr w:rsidR="00E92D25" w:rsidRPr="00E92D25" w:rsidTr="00646B50"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тестационной комиссии на соответствие занимаемой должности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</w:t>
            </w:r>
          </w:p>
        </w:tc>
      </w:tr>
      <w:tr w:rsidR="00E92D25" w:rsidRPr="00E92D25" w:rsidTr="00646B50">
        <w:trPr>
          <w:cnfStyle w:val="000000100000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 аттестации по заявлениям педработников. 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необходимости.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</w:t>
            </w:r>
          </w:p>
        </w:tc>
      </w:tr>
      <w:tr w:rsidR="00E92D25" w:rsidRPr="00E92D25" w:rsidTr="00646B50"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для прохождения аттестации.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числа каждого месяца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Пакет документов для РОО </w:t>
            </w:r>
          </w:p>
        </w:tc>
      </w:tr>
      <w:tr w:rsidR="00E92D25" w:rsidRPr="00E92D25" w:rsidTr="00646B50">
        <w:trPr>
          <w:cnfStyle w:val="000000100000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аттестуемыми по составлению портфолио и др. док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ментов.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Портфолио, </w:t>
            </w:r>
          </w:p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заявление</w:t>
            </w:r>
          </w:p>
        </w:tc>
      </w:tr>
      <w:tr w:rsidR="00E92D25" w:rsidRPr="00E92D25" w:rsidTr="00646B50"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96013A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  <w:r w:rsidR="00E92D25"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«Аттестация педагогических кадров» </w:t>
            </w:r>
          </w:p>
        </w:tc>
        <w:tc>
          <w:tcPr>
            <w:tcW w:w="2281" w:type="dxa"/>
          </w:tcPr>
          <w:p w:rsidR="00E92D25" w:rsidRPr="00E92D25" w:rsidRDefault="0096013A" w:rsidP="00E92D25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</w:t>
            </w:r>
            <w:r w:rsidR="00E92D25"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E92D25" w:rsidRPr="00E92D25" w:rsidTr="00646B50">
        <w:trPr>
          <w:cnfStyle w:val="000000100000"/>
          <w:trHeight w:val="1040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педагогическими работниками, у которых</w:t>
            </w:r>
            <w:r w:rsidR="00960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 атт</w:t>
            </w:r>
            <w:r w:rsidR="00960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60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стации истекает в 2019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году.</w:t>
            </w:r>
          </w:p>
        </w:tc>
        <w:tc>
          <w:tcPr>
            <w:tcW w:w="2281" w:type="dxa"/>
          </w:tcPr>
          <w:p w:rsidR="00E92D25" w:rsidRPr="00E92D25" w:rsidRDefault="00E92D25" w:rsidP="00E92D25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92D25" w:rsidRPr="00E92D25" w:rsidRDefault="00E92D25" w:rsidP="00646B50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справка  по ит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гам </w:t>
            </w:r>
          </w:p>
        </w:tc>
      </w:tr>
      <w:tr w:rsidR="00E92D25" w:rsidRPr="00E92D25" w:rsidTr="00646B50"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информации о потребностях ОУ в повышении квалификации и атт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стации в 2018-2019 учебном году.</w:t>
            </w:r>
          </w:p>
        </w:tc>
        <w:tc>
          <w:tcPr>
            <w:tcW w:w="2281" w:type="dxa"/>
          </w:tcPr>
          <w:p w:rsidR="00E92D25" w:rsidRPr="00E92D25" w:rsidRDefault="0096013A" w:rsidP="00E92D25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</w:t>
            </w:r>
          </w:p>
        </w:tc>
      </w:tr>
      <w:tr w:rsidR="00E92D25" w:rsidRPr="00E92D25" w:rsidTr="00646B50">
        <w:trPr>
          <w:cnfStyle w:val="000000100000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E92D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отчета по результатам аттестации </w:t>
            </w:r>
          </w:p>
        </w:tc>
        <w:tc>
          <w:tcPr>
            <w:tcW w:w="2281" w:type="dxa"/>
          </w:tcPr>
          <w:p w:rsidR="00E92D25" w:rsidRPr="00E92D25" w:rsidRDefault="0096013A" w:rsidP="00E92D25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2018г. май 2019</w:t>
            </w:r>
            <w:r w:rsidR="00E92D25"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E92D25" w:rsidRPr="00E92D25" w:rsidTr="00646B50">
        <w:trPr>
          <w:cnfStyle w:val="010000000000"/>
        </w:trPr>
        <w:tc>
          <w:tcPr>
            <w:cnfStyle w:val="001000000000"/>
            <w:tcW w:w="835" w:type="dxa"/>
          </w:tcPr>
          <w:p w:rsidR="00E92D25" w:rsidRPr="00E92D25" w:rsidRDefault="00E92D25" w:rsidP="00150575">
            <w:pPr>
              <w:numPr>
                <w:ilvl w:val="0"/>
                <w:numId w:val="6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8616" w:type="dxa"/>
          </w:tcPr>
          <w:p w:rsidR="00E92D25" w:rsidRPr="00E92D25" w:rsidRDefault="00E92D25" w:rsidP="009601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работы </w:t>
            </w:r>
            <w:r w:rsidR="00960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2018-2019</w:t>
            </w: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год </w:t>
            </w:r>
          </w:p>
        </w:tc>
        <w:tc>
          <w:tcPr>
            <w:tcW w:w="2281" w:type="dxa"/>
          </w:tcPr>
          <w:p w:rsidR="00E92D25" w:rsidRPr="00E92D25" w:rsidRDefault="0096013A" w:rsidP="00E92D25">
            <w:pPr>
              <w:jc w:val="center"/>
              <w:cnfStyle w:val="01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2019</w:t>
            </w:r>
            <w:r w:rsidR="00E92D25"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cnfStyle w:val="000010000000"/>
            <w:tcW w:w="1559" w:type="dxa"/>
            <w:vMerge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268" w:type="dxa"/>
          </w:tcPr>
          <w:p w:rsidR="00E92D25" w:rsidRPr="00E92D25" w:rsidRDefault="00E92D25" w:rsidP="00E92D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справка</w:t>
            </w:r>
          </w:p>
        </w:tc>
      </w:tr>
    </w:tbl>
    <w:p w:rsidR="00E92D25" w:rsidRPr="00E92D25" w:rsidRDefault="00E92D25" w:rsidP="00E92D25">
      <w:pPr>
        <w:shd w:val="clear" w:color="auto" w:fill="FFFFFF"/>
        <w:spacing w:after="120" w:line="347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33BB" w:rsidRDefault="006133BB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704D14" w:rsidRDefault="00704D14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704D14" w:rsidRDefault="00704D14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bookmarkStart w:id="0" w:name="_GoBack"/>
      <w:bookmarkEnd w:id="0"/>
    </w:p>
    <w:p w:rsidR="0096013A" w:rsidRDefault="0096013A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46B50" w:rsidRDefault="00646B50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46B50" w:rsidRDefault="00646B50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46B50" w:rsidRDefault="00646B50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46B50" w:rsidRDefault="00646B50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46B50" w:rsidRDefault="00646B50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133BB" w:rsidRDefault="006133BB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11732"/>
        <w:gridCol w:w="3827"/>
      </w:tblGrid>
      <w:tr w:rsidR="0096013A" w:rsidRPr="0096013A" w:rsidTr="00F82288">
        <w:tc>
          <w:tcPr>
            <w:tcW w:w="11732" w:type="dxa"/>
          </w:tcPr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96013A" w:rsidRPr="0096013A" w:rsidRDefault="0096013A" w:rsidP="00646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 «</w:t>
            </w:r>
            <w:r w:rsidR="00646B5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 августа 2018</w:t>
            </w: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96013A" w:rsidRPr="0096013A" w:rsidRDefault="0096013A" w:rsidP="009601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96013A" w:rsidRPr="0096013A" w:rsidRDefault="0096013A" w:rsidP="00960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Приказ № __   от____2018</w:t>
            </w:r>
            <w:r w:rsidRPr="0096013A">
              <w:rPr>
                <w:rFonts w:ascii="Times New Roman" w:eastAsia="Times New Roman" w:hAnsi="Times New Roman" w:cs="Times New Roman"/>
                <w:lang w:eastAsia="ru-RU"/>
              </w:rPr>
              <w:t xml:space="preserve"> г.                                </w:t>
            </w:r>
          </w:p>
        </w:tc>
      </w:tr>
    </w:tbl>
    <w:p w:rsidR="0096013A" w:rsidRPr="0096013A" w:rsidRDefault="0096013A" w:rsidP="00395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6013A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План работы «Школа молодого педагога»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Цель:</w:t>
      </w:r>
      <w:r w:rsidRPr="00C717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профессионального мастерства молодых педагогов по вопросу организации психолого-педагогической работы с воспита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никами.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C717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Задачи: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Обеспечить наиболее легкой адаптации молодых специалистов в коллективе, в процессе адаптации поддержать педагога эмоционально, у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репить веру педагога в себя.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 Использовать  эффективные формы повышения профессиональной компетентности и профессионального мастерства молодых специал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стов, обеспечить информационное пространство для самостоятельного овладения ими профессиональными знаниями;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Приобщать молодых специалистов к корпоративной культуре учреждения, объединять  вокруг традиций ДОУ.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C717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Прогнозируемые результаты: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итогам данной работы воспитатели приобретут ряд профессиональных умений: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аналитические умения, позволяющие проводить анализ выполняемых в педагогическом взаимодействии с ребенком требований, оценивать данные требования;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умение применять психолого-педагогические знания в воспитательно-образовательной работе с ребенком;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умение планировать, подготавливать и осуществлять процесс воспитательно-образовательной работы с ребенком;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умение анализировать индивидуальные качества ребенка, под руководством специалиста осуществлять педагогическую диагностику, пс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хологический анализ индивидуальных особенностей ребенка и организовывать психолого-педагогическую поддержку развития ребенка;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прогностические умения, позволяющие учитывать специфику индивидуальности ребенка в воспитательно-образовательном процессе;</w:t>
      </w:r>
    </w:p>
    <w:p w:rsidR="00C717FC" w:rsidRPr="00C717FC" w:rsidRDefault="00C717FC" w:rsidP="00C717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умение анализировать развивающую среду в дошкольном образовательном учреждении и создавать эстетически грамотно организованную и психологически комфортную развивающуюся среду в нем;</w:t>
      </w:r>
    </w:p>
    <w:p w:rsidR="00C717FC" w:rsidRPr="00C717FC" w:rsidRDefault="00C717FC" w:rsidP="00395B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7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 умение использовать современные инновационные технологии в образовательно-воспитательном взаимодействии с ребенком и др.</w:t>
      </w:r>
    </w:p>
    <w:tbl>
      <w:tblPr>
        <w:tblStyle w:val="GridTable4Accent2"/>
        <w:tblW w:w="15701" w:type="dxa"/>
        <w:tblLook w:val="04A0"/>
      </w:tblPr>
      <w:tblGrid>
        <w:gridCol w:w="13291"/>
        <w:gridCol w:w="2410"/>
      </w:tblGrid>
      <w:tr w:rsidR="00C717FC" w:rsidRPr="00C717FC" w:rsidTr="00395B08">
        <w:trPr>
          <w:cnfStyle w:val="100000000000"/>
          <w:trHeight w:val="156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Август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395B08" w:rsidRDefault="00C717FC" w:rsidP="00395B08">
            <w:pPr>
              <w:ind w:right="-108"/>
              <w:textAlignment w:val="baseline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Организационные мероприятия: собеседование с молодыми специалистами; анкетирование;</w:t>
            </w:r>
            <w:r w:rsidR="00646B50" w:rsidRPr="00395B08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r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выбор и назначение наставников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Разработка и утверждение плана работы «Школымолодого воспитателя»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2018-2019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учебный год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памятки для молодых специалистов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  <w:trHeight w:val="56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Практикум на тему: «Аннотация программ и технологий, используемых в ДОУ»</w:t>
            </w:r>
          </w:p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Последний четверг месяца встречи: «Познай себя» и консультации по запросу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</w:tr>
      <w:tr w:rsidR="00C717FC" w:rsidRPr="00C717FC" w:rsidTr="00395B08">
        <w:trPr>
          <w:cnfStyle w:val="000000100000"/>
          <w:trHeight w:val="398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Консультация: «Особенности организации режимных моментов в разных возрастных группах»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trHeight w:val="291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Круглый стол на тему: «С утра до вечера» (планирование разных видов деятельности в течение дня)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Тренинг «Найди ошибку» (на развитие умения анализировать подготовку и организацию различных видов образов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тельной деятельности»)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Консультация: «Современные подходы к планированию образовательной деятельности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дошкольного учреждения в соответствии с ФГОС ДО»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trHeight w:val="559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Консультация «Возрастные особенности развития детей. Ознакомление молодых педагогов с возрастной периодизац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ей ребёнка дошкольного возраста»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Выбор темы по самообразованию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Тренинговые занятия для снятия тревожности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Педагог-психолог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Ноябрь</w:t>
            </w:r>
          </w:p>
        </w:tc>
      </w:tr>
      <w:tr w:rsidR="00C717FC" w:rsidRPr="00C717FC" w:rsidTr="00395B08">
        <w:trPr>
          <w:trHeight w:val="42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методических разработок «Как подготовить конспект НОД»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  <w:trHeight w:val="256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Участие в семинаре – практикуме, помощь в подготовке выступлений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trHeight w:val="398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методических разработок «Методика проведения родительского собрания»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  <w:trHeight w:val="144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Тренинг «Искусство говорить»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C717FC" w:rsidRPr="00C717FC" w:rsidTr="00395B08"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Декабрь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Консультация «Как правильно написать статью или оформить опыт»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Консультация: «Особенности и формы организации работы с родителями»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Взаимопосещение новогодних утренников, анализ мероприятий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Муз. руководитель</w:t>
            </w:r>
          </w:p>
        </w:tc>
      </w:tr>
      <w:tr w:rsidR="00C717FC" w:rsidRPr="00C717FC" w:rsidTr="00395B08"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Январь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Консультация «Взаимодействие с родителями детей 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памяток «Самоанализ занятия», «Виды самоанализа»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Практикум на тему: «Организация предметно-пространственной среды в группе»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Лекция «Структура и содержание портфолио»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Участие в педагогическом совете «Аукцион педагогических идей» по требованиям к предметно-пространственной среде ДОУ в соответствии с ФГОС ДО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Март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Посещение НОД опытных педагогов, анализ НОД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Презентация по теме самообразования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 «Трудная ситуация на занятие и ваш выход из нее»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Тренинг « Твое оригинальное начало НОД»</w:t>
            </w:r>
          </w:p>
        </w:tc>
        <w:tc>
          <w:tcPr>
            <w:tcW w:w="2410" w:type="dxa"/>
            <w:hideMark/>
          </w:tcPr>
          <w:p w:rsidR="00C717FC" w:rsidRPr="00C717FC" w:rsidRDefault="00C717FC" w:rsidP="00C717FC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Наставники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5701" w:type="dxa"/>
            <w:gridSpan w:val="2"/>
            <w:hideMark/>
          </w:tcPr>
          <w:p w:rsidR="00C717FC" w:rsidRPr="00C717FC" w:rsidRDefault="00C717FC" w:rsidP="00C717FC">
            <w:pPr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Май</w:t>
            </w:r>
          </w:p>
        </w:tc>
      </w:tr>
      <w:tr w:rsidR="00C717FC" w:rsidRPr="00C717FC" w:rsidTr="00395B08"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Практикум «Проведение педагогической диагностики»</w:t>
            </w:r>
          </w:p>
        </w:tc>
        <w:tc>
          <w:tcPr>
            <w:tcW w:w="2410" w:type="dxa"/>
            <w:hideMark/>
          </w:tcPr>
          <w:p w:rsidR="00C717FC" w:rsidRPr="00395B08" w:rsidRDefault="00C717FC" w:rsidP="00646B50">
            <w:pPr>
              <w:textAlignment w:val="baseline"/>
              <w:cnfStyle w:val="000000000000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ст. вос</w:t>
            </w:r>
            <w:r w:rsidR="00646B50"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ль, наставники</w:t>
            </w:r>
          </w:p>
        </w:tc>
      </w:tr>
      <w:tr w:rsidR="00C717FC" w:rsidRPr="00C717FC" w:rsidTr="00395B08">
        <w:trPr>
          <w:cnfStyle w:val="000000100000"/>
        </w:trPr>
        <w:tc>
          <w:tcPr>
            <w:cnfStyle w:val="001000000000"/>
            <w:tcW w:w="13291" w:type="dxa"/>
            <w:hideMark/>
          </w:tcPr>
          <w:p w:rsidR="00C717FC" w:rsidRPr="00C717FC" w:rsidRDefault="00C717FC" w:rsidP="00C717FC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Подведение итогов работы « Школы молодого</w:t>
            </w:r>
            <w:r w:rsidR="00395B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C717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воспитателя»</w:t>
            </w:r>
          </w:p>
        </w:tc>
        <w:tc>
          <w:tcPr>
            <w:tcW w:w="2410" w:type="dxa"/>
            <w:hideMark/>
          </w:tcPr>
          <w:p w:rsidR="00C717FC" w:rsidRPr="00395B08" w:rsidRDefault="00C717FC" w:rsidP="00C717FC">
            <w:pPr>
              <w:textAlignment w:val="baseline"/>
              <w:cnfStyle w:val="000000100000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ст. </w:t>
            </w:r>
            <w:r w:rsidR="00395B08"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вос-ль, </w:t>
            </w:r>
            <w:r w:rsidRPr="00395B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наставники</w:t>
            </w:r>
          </w:p>
        </w:tc>
      </w:tr>
    </w:tbl>
    <w:p w:rsidR="0006725E" w:rsidRPr="00395B08" w:rsidRDefault="0006725E" w:rsidP="00395B08">
      <w:pPr>
        <w:spacing w:after="0"/>
        <w:rPr>
          <w:rFonts w:ascii="Times New Roman" w:eastAsia="Times New Roman" w:hAnsi="Times New Roman" w:cs="Times New Roman"/>
          <w:b/>
          <w:color w:val="7030A0"/>
          <w:sz w:val="2"/>
          <w:szCs w:val="2"/>
          <w:lang w:eastAsia="ru-RU"/>
        </w:rPr>
      </w:pPr>
    </w:p>
    <w:tbl>
      <w:tblPr>
        <w:tblW w:w="16089" w:type="dxa"/>
        <w:tblLook w:val="04A0"/>
      </w:tblPr>
      <w:tblGrid>
        <w:gridCol w:w="11505"/>
        <w:gridCol w:w="4584"/>
      </w:tblGrid>
      <w:tr w:rsidR="0006725E" w:rsidRPr="0006725E" w:rsidTr="00F82288">
        <w:trPr>
          <w:trHeight w:val="1303"/>
        </w:trPr>
        <w:tc>
          <w:tcPr>
            <w:tcW w:w="11505" w:type="dxa"/>
          </w:tcPr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«30» августа 2018</w:t>
            </w: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4584" w:type="dxa"/>
          </w:tcPr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06725E" w:rsidRPr="0006725E" w:rsidRDefault="0006725E" w:rsidP="000672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06725E" w:rsidRPr="0006725E" w:rsidRDefault="0006725E" w:rsidP="0006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Приказ № __   от____2018</w:t>
            </w:r>
            <w:r w:rsidRPr="0006725E">
              <w:rPr>
                <w:rFonts w:ascii="Times New Roman" w:eastAsia="Times New Roman" w:hAnsi="Times New Roman" w:cs="Times New Roman"/>
                <w:lang w:eastAsia="ru-RU"/>
              </w:rPr>
              <w:t xml:space="preserve"> г.                                </w:t>
            </w:r>
          </w:p>
        </w:tc>
      </w:tr>
    </w:tbl>
    <w:p w:rsidR="0006725E" w:rsidRDefault="0006725E" w:rsidP="0006725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F82288" w:rsidRPr="0006725E" w:rsidRDefault="0006725E" w:rsidP="005E561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06725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План работы медико-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педагогических совещаний на 2018-2019</w:t>
      </w:r>
      <w:r w:rsidRPr="0006725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учебный год</w:t>
      </w:r>
    </w:p>
    <w:p w:rsidR="00E02C26" w:rsidRPr="00E02C26" w:rsidRDefault="00E02C26" w:rsidP="00E02C2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Главными задачами медико-педагогического совещания являются:  </w:t>
      </w:r>
    </w:p>
    <w:p w:rsidR="00E02C26" w:rsidRPr="00E02C26" w:rsidRDefault="00E02C26" w:rsidP="00150575">
      <w:pPr>
        <w:numPr>
          <w:ilvl w:val="0"/>
          <w:numId w:val="70"/>
        </w:numPr>
        <w:tabs>
          <w:tab w:val="num" w:pos="426"/>
        </w:tabs>
        <w:spacing w:after="0" w:line="240" w:lineRule="auto"/>
        <w:ind w:hanging="9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государственной политики в области образования;</w:t>
      </w:r>
    </w:p>
    <w:p w:rsidR="00E02C26" w:rsidRPr="00E02C26" w:rsidRDefault="00E02C26" w:rsidP="00150575">
      <w:pPr>
        <w:numPr>
          <w:ilvl w:val="0"/>
          <w:numId w:val="71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ориентация деятельности педагогического коллектива учреждения на разработку содержания и совершенствования образовательного процесса на группах раннего возраста;  </w:t>
      </w:r>
    </w:p>
    <w:p w:rsidR="00E02C26" w:rsidRPr="00E02C26" w:rsidRDefault="00E02C26" w:rsidP="00150575">
      <w:pPr>
        <w:numPr>
          <w:ilvl w:val="0"/>
          <w:numId w:val="71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и внедрение в практическую деятельность педагогических работников, достижений педагогической науки и передового педагог</w:t>
      </w: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ческого опыта. </w:t>
      </w:r>
    </w:p>
    <w:p w:rsidR="00E02C26" w:rsidRPr="00E02C26" w:rsidRDefault="00E02C26" w:rsidP="00E02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Медико-педагогическое совещание осуществляет следующие функции:</w:t>
      </w:r>
    </w:p>
    <w:p w:rsidR="00E02C26" w:rsidRPr="00E02C26" w:rsidRDefault="00E02C26" w:rsidP="00150575">
      <w:pPr>
        <w:numPr>
          <w:ilvl w:val="0"/>
          <w:numId w:val="72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направления работы педагогов на группах раннего возраста, формы реализации поставленных задач;  </w:t>
      </w:r>
    </w:p>
    <w:p w:rsidR="00E02C26" w:rsidRPr="00E02C26" w:rsidRDefault="00E02C26" w:rsidP="00150575">
      <w:pPr>
        <w:numPr>
          <w:ilvl w:val="0"/>
          <w:numId w:val="72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информацию и отчеты педагогических, медицинских работников ДОО (соблюдение санитарно-гигиенического режима, вопросы охраны жизни и здоровья детей, организация работы в период адаптации детей к условиям детского сада, работа с семьей воспитанников, р</w:t>
      </w: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зультаты нервно-психического наблюдения за развитием детей);  </w:t>
      </w:r>
    </w:p>
    <w:p w:rsidR="00E02C26" w:rsidRPr="00E02C26" w:rsidRDefault="00E02C26" w:rsidP="00150575">
      <w:pPr>
        <w:numPr>
          <w:ilvl w:val="0"/>
          <w:numId w:val="72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степень адаптации детей, уровень развития детей по эпикризным срокам, необходимые линии индивидуального развития и корре</w:t>
      </w: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02C2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развитии детей.</w:t>
      </w:r>
    </w:p>
    <w:p w:rsidR="00E02C26" w:rsidRDefault="00E02C26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tbl>
      <w:tblPr>
        <w:tblStyle w:val="GridTable5DarkAccent4"/>
        <w:tblW w:w="15229" w:type="dxa"/>
        <w:tblLayout w:type="fixed"/>
        <w:tblLook w:val="00A0"/>
      </w:tblPr>
      <w:tblGrid>
        <w:gridCol w:w="802"/>
        <w:gridCol w:w="10192"/>
        <w:gridCol w:w="1411"/>
        <w:gridCol w:w="2824"/>
      </w:tblGrid>
      <w:tr w:rsidR="00E02C26" w:rsidRPr="00A2103C" w:rsidTr="004A04D5">
        <w:trPr>
          <w:cnfStyle w:val="100000000000"/>
          <w:trHeight w:val="430"/>
        </w:trPr>
        <w:tc>
          <w:tcPr>
            <w:cnfStyle w:val="001000000000"/>
            <w:tcW w:w="802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cnfStyle w:val="000010000000"/>
            <w:tcW w:w="10192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411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</w:p>
        </w:tc>
        <w:tc>
          <w:tcPr>
            <w:cnfStyle w:val="000010000000"/>
            <w:tcW w:w="2824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E02C26" w:rsidRPr="00A2103C" w:rsidTr="004A04D5">
        <w:trPr>
          <w:cnfStyle w:val="000000100000"/>
          <w:trHeight w:val="63"/>
        </w:trPr>
        <w:tc>
          <w:tcPr>
            <w:cnfStyle w:val="001000000000"/>
            <w:tcW w:w="802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cnfStyle w:val="000010000000"/>
            <w:tcW w:w="10192" w:type="dxa"/>
          </w:tcPr>
          <w:p w:rsidR="00E02C26" w:rsidRPr="00E02C26" w:rsidRDefault="00E02C26" w:rsidP="00C60452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2C2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Адаптация воспитанников к условиям ДОУ</w:t>
            </w:r>
            <w:r w:rsidRPr="00E02C2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02C26" w:rsidRPr="00E02C26" w:rsidRDefault="00E02C26" w:rsidP="00C6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Рассматриваемые вопросы:</w:t>
            </w:r>
          </w:p>
          <w:p w:rsidR="00E02C26" w:rsidRPr="00E02C26" w:rsidRDefault="00E02C26" w:rsidP="00150575">
            <w:pPr>
              <w:pStyle w:val="a5"/>
              <w:numPr>
                <w:ilvl w:val="0"/>
                <w:numId w:val="66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Анализ адаптации воспитанников.</w:t>
            </w:r>
          </w:p>
          <w:p w:rsidR="00E02C26" w:rsidRPr="00E02C26" w:rsidRDefault="00E02C26" w:rsidP="00150575">
            <w:pPr>
              <w:pStyle w:val="a5"/>
              <w:numPr>
                <w:ilvl w:val="0"/>
                <w:numId w:val="66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Рекомендации по организации адаптационного периода.</w:t>
            </w:r>
          </w:p>
          <w:p w:rsidR="00E02C26" w:rsidRDefault="00E02C26" w:rsidP="00150575">
            <w:pPr>
              <w:pStyle w:val="a5"/>
              <w:numPr>
                <w:ilvl w:val="0"/>
                <w:numId w:val="66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Состояние здоровья воспитанников: заболеваемость, причины и меры профилактики.</w:t>
            </w:r>
          </w:p>
          <w:p w:rsidR="005E5614" w:rsidRPr="005E5614" w:rsidRDefault="005E5614" w:rsidP="00150575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/>
                <w:sz w:val="24"/>
                <w:szCs w:val="24"/>
              </w:rPr>
            </w:pPr>
            <w:r w:rsidRPr="005E5614">
              <w:rPr>
                <w:rFonts w:ascii="Times New Roman" w:hAnsi="Times New Roman"/>
                <w:sz w:val="24"/>
                <w:szCs w:val="24"/>
              </w:rPr>
              <w:t>Рекомендации по благоустройству предметно-пространственной развивающей среды в группе</w:t>
            </w:r>
          </w:p>
          <w:p w:rsidR="005E5614" w:rsidRPr="005E5614" w:rsidRDefault="005E5614" w:rsidP="00150575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/>
                <w:sz w:val="24"/>
                <w:szCs w:val="24"/>
              </w:rPr>
            </w:pPr>
            <w:r w:rsidRPr="005E5614">
              <w:rPr>
                <w:rFonts w:ascii="Times New Roman" w:hAnsi="Times New Roman"/>
                <w:sz w:val="24"/>
                <w:szCs w:val="24"/>
              </w:rPr>
              <w:t>Ведение журналов наблюдения за вновь поступившими детьми в адаптационный период</w:t>
            </w:r>
          </w:p>
          <w:p w:rsidR="005E5614" w:rsidRPr="005E5614" w:rsidRDefault="005E5614" w:rsidP="00150575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/>
                <w:sz w:val="24"/>
                <w:szCs w:val="24"/>
              </w:rPr>
            </w:pPr>
            <w:r w:rsidRPr="005E5614">
              <w:rPr>
                <w:rFonts w:ascii="Times New Roman" w:hAnsi="Times New Roman"/>
                <w:sz w:val="24"/>
                <w:szCs w:val="24"/>
              </w:rPr>
              <w:t>Мероприятия, рекомендованные в адаптационный период для вновь поступивших детей</w:t>
            </w:r>
          </w:p>
          <w:p w:rsidR="005E5614" w:rsidRPr="005E5614" w:rsidRDefault="005E5614" w:rsidP="005E5614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cnfStyle w:val="000010000000"/>
            <w:tcW w:w="2824" w:type="dxa"/>
          </w:tcPr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Pr="00E02C26">
              <w:rPr>
                <w:rFonts w:ascii="Times New Roman" w:hAnsi="Times New Roman"/>
                <w:sz w:val="24"/>
                <w:szCs w:val="24"/>
              </w:rPr>
              <w:br/>
              <w:t>Медсестра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26" w:rsidRPr="00A2103C" w:rsidTr="004A04D5">
        <w:trPr>
          <w:trHeight w:val="2027"/>
        </w:trPr>
        <w:tc>
          <w:tcPr>
            <w:cnfStyle w:val="001000000000"/>
            <w:tcW w:w="802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cnfStyle w:val="000010000000"/>
            <w:tcW w:w="10192" w:type="dxa"/>
          </w:tcPr>
          <w:p w:rsidR="00E02C26" w:rsidRPr="00E02C26" w:rsidRDefault="00E02C26" w:rsidP="00C60452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Физическое развитие воспитанников раннего возраста.</w:t>
            </w:r>
          </w:p>
          <w:p w:rsidR="00E02C26" w:rsidRPr="00E02C26" w:rsidRDefault="00E02C26" w:rsidP="00C6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Рассматриваемые вопросы:</w:t>
            </w:r>
          </w:p>
          <w:p w:rsidR="00E02C26" w:rsidRPr="00E02C26" w:rsidRDefault="005E5614" w:rsidP="00150575">
            <w:pPr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E02C26" w:rsidRPr="00E02C26">
              <w:rPr>
                <w:rFonts w:ascii="Times New Roman" w:hAnsi="Times New Roman" w:cs="Times New Roman"/>
                <w:sz w:val="24"/>
                <w:szCs w:val="24"/>
              </w:rPr>
              <w:t>физического развития  воспитанников раннего возраста.</w:t>
            </w:r>
          </w:p>
          <w:p w:rsidR="00E02C26" w:rsidRPr="00E02C26" w:rsidRDefault="00E02C26" w:rsidP="00150575">
            <w:pPr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с ЧБД.</w:t>
            </w:r>
          </w:p>
          <w:p w:rsidR="00E02C26" w:rsidRDefault="00E02C26" w:rsidP="00150575">
            <w:pPr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Особенности  осуществления организация физического развитие воспитанников раннего возраста.</w:t>
            </w:r>
          </w:p>
          <w:p w:rsidR="005E5614" w:rsidRDefault="005E5614" w:rsidP="00150575">
            <w:pPr>
              <w:pStyle w:val="a5"/>
              <w:numPr>
                <w:ilvl w:val="0"/>
                <w:numId w:val="67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5614">
              <w:rPr>
                <w:rFonts w:ascii="Times New Roman" w:eastAsiaTheme="minorHAnsi" w:hAnsi="Times New Roman"/>
                <w:sz w:val="24"/>
                <w:szCs w:val="24"/>
              </w:rPr>
              <w:t>Уровень сенсорного развития детей группы</w:t>
            </w:r>
          </w:p>
          <w:p w:rsidR="004A04D5" w:rsidRPr="004A04D5" w:rsidRDefault="004A04D5" w:rsidP="00150575">
            <w:pPr>
              <w:pStyle w:val="a5"/>
              <w:numPr>
                <w:ilvl w:val="0"/>
                <w:numId w:val="67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A04D5">
              <w:rPr>
                <w:rFonts w:ascii="Times New Roman" w:eastAsiaTheme="minorHAnsi" w:hAnsi="Times New Roman"/>
                <w:sz w:val="24"/>
                <w:szCs w:val="24"/>
              </w:rPr>
              <w:t>Качество организации и проведения НОД воспитателями групп</w:t>
            </w:r>
          </w:p>
          <w:p w:rsidR="004A04D5" w:rsidRDefault="004A04D5" w:rsidP="00150575">
            <w:pPr>
              <w:pStyle w:val="a5"/>
              <w:numPr>
                <w:ilvl w:val="0"/>
                <w:numId w:val="67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A04D5">
              <w:rPr>
                <w:rFonts w:ascii="Times New Roman" w:eastAsiaTheme="minorHAnsi" w:hAnsi="Times New Roman"/>
                <w:sz w:val="24"/>
                <w:szCs w:val="24"/>
              </w:rPr>
              <w:t>Анализ ведения документации воспитательно-образовательной работы в группе</w:t>
            </w:r>
          </w:p>
          <w:p w:rsidR="004A04D5" w:rsidRPr="004A04D5" w:rsidRDefault="004A04D5" w:rsidP="00150575">
            <w:pPr>
              <w:pStyle w:val="a5"/>
              <w:numPr>
                <w:ilvl w:val="0"/>
                <w:numId w:val="67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A04D5">
              <w:rPr>
                <w:rFonts w:ascii="Times New Roman" w:eastAsiaTheme="minorHAnsi" w:hAnsi="Times New Roman"/>
                <w:sz w:val="24"/>
                <w:szCs w:val="24"/>
              </w:rPr>
              <w:t>Уровень развития навыков самообслуживания</w:t>
            </w:r>
          </w:p>
        </w:tc>
        <w:tc>
          <w:tcPr>
            <w:tcW w:w="1411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cnfStyle w:val="000010000000"/>
            <w:tcW w:w="2824" w:type="dxa"/>
          </w:tcPr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E02C26" w:rsidRPr="00A2103C" w:rsidTr="004A04D5">
        <w:trPr>
          <w:cnfStyle w:val="000000100000"/>
          <w:trHeight w:val="2767"/>
        </w:trPr>
        <w:tc>
          <w:tcPr>
            <w:cnfStyle w:val="001000000000"/>
            <w:tcW w:w="802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cnfStyle w:val="000010000000"/>
            <w:tcW w:w="10192" w:type="dxa"/>
          </w:tcPr>
          <w:p w:rsidR="00E02C26" w:rsidRPr="00E02C26" w:rsidRDefault="00E02C26" w:rsidP="00C60452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Анализ нервно-психического развития воспитанников.</w:t>
            </w:r>
          </w:p>
          <w:p w:rsidR="00E02C26" w:rsidRPr="00E02C26" w:rsidRDefault="00E02C26" w:rsidP="00C6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Рассматриваемые вопросы:</w:t>
            </w:r>
          </w:p>
          <w:p w:rsidR="00E02C26" w:rsidRPr="00E02C26" w:rsidRDefault="00E02C26" w:rsidP="00150575">
            <w:pPr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Анализ нервно-психического развития воспитанников.</w:t>
            </w:r>
          </w:p>
          <w:p w:rsidR="00E02C26" w:rsidRPr="00E02C26" w:rsidRDefault="00E02C26" w:rsidP="00150575">
            <w:pPr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Рекомендации на летний период:</w:t>
            </w:r>
          </w:p>
          <w:p w:rsidR="00E02C26" w:rsidRPr="00E02C26" w:rsidRDefault="00E02C26" w:rsidP="00150575">
            <w:pPr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>оздоровление,</w:t>
            </w:r>
          </w:p>
          <w:p w:rsidR="00E02C26" w:rsidRPr="00E02C26" w:rsidRDefault="005E5614" w:rsidP="00150575">
            <w:pPr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E02C26" w:rsidRPr="00E02C26">
              <w:rPr>
                <w:rFonts w:ascii="Times New Roman" w:hAnsi="Times New Roman" w:cs="Times New Roman"/>
                <w:sz w:val="24"/>
                <w:szCs w:val="24"/>
              </w:rPr>
              <w:t>условий комфортного пребывания ребенка в детском саду,</w:t>
            </w:r>
          </w:p>
          <w:p w:rsidR="00E02C26" w:rsidRDefault="00E02C26" w:rsidP="00150575">
            <w:pPr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2C2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взаимодействия с родителями (законными представителями). </w:t>
            </w:r>
          </w:p>
          <w:p w:rsidR="004A04D5" w:rsidRPr="004A04D5" w:rsidRDefault="004A04D5" w:rsidP="00150575">
            <w:pPr>
              <w:pStyle w:val="a5"/>
              <w:numPr>
                <w:ilvl w:val="0"/>
                <w:numId w:val="68"/>
              </w:numPr>
              <w:rPr>
                <w:rFonts w:ascii="Times New Roman" w:hAnsi="Times New Roman"/>
                <w:sz w:val="24"/>
                <w:szCs w:val="24"/>
              </w:rPr>
            </w:pPr>
            <w:r w:rsidRPr="004A04D5">
              <w:rPr>
                <w:rFonts w:ascii="Times New Roman" w:hAnsi="Times New Roman"/>
                <w:sz w:val="24"/>
                <w:szCs w:val="24"/>
              </w:rPr>
              <w:t>Оценка состояния прогулочного участка</w:t>
            </w:r>
          </w:p>
          <w:p w:rsidR="004A04D5" w:rsidRPr="004A04D5" w:rsidRDefault="004A04D5" w:rsidP="00150575">
            <w:pPr>
              <w:pStyle w:val="a5"/>
              <w:numPr>
                <w:ilvl w:val="0"/>
                <w:numId w:val="68"/>
              </w:numPr>
              <w:rPr>
                <w:rFonts w:ascii="Times New Roman" w:hAnsi="Times New Roman"/>
                <w:sz w:val="24"/>
                <w:szCs w:val="24"/>
              </w:rPr>
            </w:pPr>
            <w:r w:rsidRPr="004A04D5">
              <w:rPr>
                <w:rFonts w:ascii="Times New Roman" w:hAnsi="Times New Roman"/>
                <w:sz w:val="24"/>
                <w:szCs w:val="24"/>
              </w:rPr>
              <w:t>Необходимость соблюдения инструкции об охране жизни и здоровья детей</w:t>
            </w:r>
          </w:p>
          <w:p w:rsidR="004A04D5" w:rsidRPr="004A04D5" w:rsidRDefault="004A04D5" w:rsidP="004A04D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E02C26" w:rsidRPr="00E02C26" w:rsidRDefault="00E02C26" w:rsidP="00C60452">
            <w:pPr>
              <w:pStyle w:val="a5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cnfStyle w:val="000010000000"/>
            <w:tcW w:w="2824" w:type="dxa"/>
          </w:tcPr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02C26" w:rsidRPr="00E02C26" w:rsidRDefault="00E02C26" w:rsidP="00C6045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2C2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</w:tbl>
    <w:p w:rsidR="0006725E" w:rsidRDefault="0006725E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3903A7" w:rsidRDefault="003903A7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A04D5" w:rsidRPr="00C717FC" w:rsidRDefault="004A04D5">
      <w:pP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19"/>
        <w:tblW w:w="0" w:type="auto"/>
        <w:tblLook w:val="04A0"/>
      </w:tblPr>
      <w:tblGrid>
        <w:gridCol w:w="11599"/>
        <w:gridCol w:w="3799"/>
      </w:tblGrid>
      <w:tr w:rsidR="003903A7" w:rsidRPr="006133BB" w:rsidTr="003903A7">
        <w:tc>
          <w:tcPr>
            <w:tcW w:w="11599" w:type="dxa"/>
          </w:tcPr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3903A7" w:rsidRPr="006133BB" w:rsidRDefault="003903A7" w:rsidP="00170D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 «</w:t>
            </w:r>
            <w:r w:rsidR="00170DA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>» августа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2018</w:t>
            </w: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799" w:type="dxa"/>
          </w:tcPr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3903A7" w:rsidRPr="006133BB" w:rsidRDefault="003903A7" w:rsidP="003903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3903A7" w:rsidRPr="006133BB" w:rsidRDefault="003903A7" w:rsidP="00390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Приказ № __   от____2018</w:t>
            </w:r>
            <w:r w:rsidRPr="006133BB">
              <w:rPr>
                <w:rFonts w:ascii="Times New Roman" w:eastAsia="Times New Roman" w:hAnsi="Times New Roman" w:cs="Times New Roman"/>
                <w:lang w:eastAsia="ru-RU"/>
              </w:rPr>
              <w:t xml:space="preserve"> г.                                </w:t>
            </w:r>
          </w:p>
        </w:tc>
      </w:tr>
    </w:tbl>
    <w:p w:rsidR="006133BB" w:rsidRPr="006133BB" w:rsidRDefault="006133BB" w:rsidP="0061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6520"/>
      </w:tblGrid>
      <w:tr w:rsidR="006C4E5F" w:rsidTr="006C4E5F">
        <w:tc>
          <w:tcPr>
            <w:tcW w:w="8472" w:type="dxa"/>
          </w:tcPr>
          <w:p w:rsidR="006C4E5F" w:rsidRDefault="006C4E5F" w:rsidP="00CD224D">
            <w:pPr>
              <w:jc w:val="center"/>
              <w:rPr>
                <w:b/>
                <w:color w:val="7030A0"/>
                <w:sz w:val="32"/>
                <w:szCs w:val="32"/>
              </w:rPr>
            </w:pPr>
          </w:p>
          <w:p w:rsidR="006C4E5F" w:rsidRDefault="006C4E5F" w:rsidP="006C4E5F">
            <w:pPr>
              <w:spacing w:before="360"/>
              <w:jc w:val="center"/>
              <w:rPr>
                <w:b/>
                <w:color w:val="7030A0"/>
                <w:sz w:val="32"/>
                <w:szCs w:val="32"/>
              </w:rPr>
            </w:pPr>
            <w:r w:rsidRPr="006133BB">
              <w:rPr>
                <w:b/>
                <w:color w:val="7030A0"/>
                <w:sz w:val="32"/>
                <w:szCs w:val="32"/>
              </w:rPr>
              <w:t>Перспективн</w:t>
            </w:r>
            <w:r>
              <w:rPr>
                <w:b/>
                <w:color w:val="7030A0"/>
                <w:sz w:val="32"/>
                <w:szCs w:val="32"/>
              </w:rPr>
              <w:t>ый план работы ПМПк</w:t>
            </w:r>
          </w:p>
          <w:p w:rsidR="006C4E5F" w:rsidRPr="006133BB" w:rsidRDefault="006C4E5F" w:rsidP="00CD224D">
            <w:pPr>
              <w:jc w:val="center"/>
              <w:rPr>
                <w:b/>
                <w:color w:val="7030A0"/>
                <w:sz w:val="32"/>
                <w:szCs w:val="32"/>
              </w:rPr>
            </w:pPr>
            <w:r>
              <w:rPr>
                <w:b/>
                <w:color w:val="7030A0"/>
                <w:sz w:val="32"/>
                <w:szCs w:val="32"/>
              </w:rPr>
              <w:t>на 2018-2019</w:t>
            </w:r>
            <w:r w:rsidRPr="006133BB">
              <w:rPr>
                <w:b/>
                <w:color w:val="7030A0"/>
                <w:sz w:val="32"/>
                <w:szCs w:val="32"/>
              </w:rPr>
              <w:t xml:space="preserve"> учебный год</w:t>
            </w:r>
          </w:p>
          <w:p w:rsidR="006C4E5F" w:rsidRPr="006133BB" w:rsidRDefault="006C4E5F" w:rsidP="00CD224D">
            <w:pPr>
              <w:ind w:left="540"/>
              <w:jc w:val="center"/>
              <w:rPr>
                <w:b/>
                <w:color w:val="7030A0"/>
                <w:sz w:val="32"/>
                <w:szCs w:val="32"/>
              </w:rPr>
            </w:pPr>
            <w:r w:rsidRPr="006133BB">
              <w:rPr>
                <w:b/>
                <w:i/>
                <w:color w:val="7030A0"/>
                <w:sz w:val="32"/>
                <w:szCs w:val="32"/>
                <w:lang w:val="en-US"/>
              </w:rPr>
              <w:t>I</w:t>
            </w:r>
            <w:r w:rsidRPr="006133BB">
              <w:rPr>
                <w:b/>
                <w:i/>
                <w:color w:val="7030A0"/>
                <w:sz w:val="32"/>
                <w:szCs w:val="32"/>
              </w:rPr>
              <w:t xml:space="preserve"> корпус по ул. Тульская, 270/5</w:t>
            </w:r>
          </w:p>
          <w:p w:rsidR="006C4E5F" w:rsidRDefault="006C4E5F" w:rsidP="006133BB">
            <w:pPr>
              <w:rPr>
                <w:b/>
                <w:color w:val="7030A0"/>
                <w:sz w:val="32"/>
                <w:szCs w:val="32"/>
              </w:rPr>
            </w:pPr>
          </w:p>
        </w:tc>
        <w:tc>
          <w:tcPr>
            <w:tcW w:w="6520" w:type="dxa"/>
          </w:tcPr>
          <w:p w:rsidR="006C4E5F" w:rsidRPr="006133BB" w:rsidRDefault="006C4E5F" w:rsidP="00CD224D">
            <w:pPr>
              <w:jc w:val="center"/>
              <w:rPr>
                <w:b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56180" cy="1942189"/>
                  <wp:effectExtent l="0" t="0" r="1270" b="1270"/>
                  <wp:docPr id="20" name="Рисунок 22" descr="http://komitetrebricha.ucoz.ru/pm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mitetrebricha.ucoz.ru/pm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267" cy="195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A67" w:rsidRPr="00206A17" w:rsidRDefault="00A71A67" w:rsidP="006C4E5F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A67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="00170D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71A67">
        <w:rPr>
          <w:rFonts w:ascii="Times New Roman" w:hAnsi="Times New Roman" w:cs="Times New Roman"/>
          <w:bCs/>
          <w:sz w:val="24"/>
          <w:szCs w:val="24"/>
        </w:rPr>
        <w:t>комплексное психолого-медико-педагогическое сопровождение детей с ОВЗ в соответствии с рекомендациями ПМПК и детей-инвалидов в соответствии с рекомендациями индивидуальной програ</w:t>
      </w:r>
      <w:r w:rsidR="00206A17">
        <w:rPr>
          <w:rFonts w:ascii="Times New Roman" w:hAnsi="Times New Roman" w:cs="Times New Roman"/>
          <w:bCs/>
          <w:sz w:val="24"/>
          <w:szCs w:val="24"/>
        </w:rPr>
        <w:t xml:space="preserve">ммы реабилитации </w:t>
      </w:r>
      <w:r w:rsidRPr="00A71A67">
        <w:rPr>
          <w:rFonts w:ascii="Times New Roman" w:hAnsi="Times New Roman" w:cs="Times New Roman"/>
          <w:bCs/>
          <w:sz w:val="24"/>
          <w:szCs w:val="24"/>
        </w:rPr>
        <w:t>ребёнка-инвалида, выдаваемой федеральными государс</w:t>
      </w:r>
      <w:r w:rsidRPr="00A71A67">
        <w:rPr>
          <w:rFonts w:ascii="Times New Roman" w:hAnsi="Times New Roman" w:cs="Times New Roman"/>
          <w:bCs/>
          <w:sz w:val="24"/>
          <w:szCs w:val="24"/>
        </w:rPr>
        <w:t>т</w:t>
      </w:r>
      <w:r w:rsidRPr="00A71A67">
        <w:rPr>
          <w:rFonts w:ascii="Times New Roman" w:hAnsi="Times New Roman" w:cs="Times New Roman"/>
          <w:bCs/>
          <w:sz w:val="24"/>
          <w:szCs w:val="24"/>
        </w:rPr>
        <w:t>венными учреждениями медико-социальной экспертизы.</w:t>
      </w:r>
    </w:p>
    <w:tbl>
      <w:tblPr>
        <w:tblStyle w:val="GridTable6ColorfulAccent6"/>
        <w:tblW w:w="0" w:type="auto"/>
        <w:tblLook w:val="01E0"/>
      </w:tblPr>
      <w:tblGrid>
        <w:gridCol w:w="589"/>
        <w:gridCol w:w="10859"/>
        <w:gridCol w:w="1305"/>
        <w:gridCol w:w="2664"/>
      </w:tblGrid>
      <w:tr w:rsidR="00A71A67" w:rsidRPr="00A71A67" w:rsidTr="006C4E5F">
        <w:trPr>
          <w:cnfStyle w:val="100000000000"/>
          <w:trHeight w:val="300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CD224D">
            <w:pPr>
              <w:spacing w:after="1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spacing w:after="1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cnfStyle w:val="000100000000"/>
            <w:tcW w:w="2664" w:type="dxa"/>
            <w:hideMark/>
          </w:tcPr>
          <w:p w:rsidR="00A71A67" w:rsidRPr="00A71A67" w:rsidRDefault="00A71A67" w:rsidP="00CD224D">
            <w:pPr>
              <w:spacing w:after="1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71A67" w:rsidRPr="00A71A67" w:rsidTr="006C4E5F">
        <w:trPr>
          <w:cnfStyle w:val="000000100000"/>
          <w:trHeight w:val="701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C027DD" w:rsidRDefault="00A71A67" w:rsidP="00CD224D">
            <w:pPr>
              <w:pStyle w:val="a5"/>
              <w:numPr>
                <w:ilvl w:val="0"/>
                <w:numId w:val="59"/>
              </w:numPr>
              <w:spacing w:after="0"/>
              <w:ind w:left="40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>Утв</w:t>
            </w:r>
            <w:r w:rsidR="00C027DD" w:rsidRPr="00C027DD">
              <w:rPr>
                <w:rFonts w:ascii="Times New Roman" w:hAnsi="Times New Roman"/>
                <w:sz w:val="24"/>
                <w:szCs w:val="24"/>
              </w:rPr>
              <w:t xml:space="preserve">ерждение состава, плана работы 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 xml:space="preserve">ПМПк на 2018-2019 учебный год. 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59"/>
              </w:numPr>
              <w:spacing w:after="0"/>
              <w:ind w:left="404" w:hanging="284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 xml:space="preserve">Формирование списка </w:t>
            </w:r>
            <w:r w:rsidR="00CD224D">
              <w:rPr>
                <w:rFonts w:ascii="Times New Roman" w:hAnsi="Times New Roman"/>
                <w:sz w:val="24"/>
                <w:szCs w:val="24"/>
              </w:rPr>
              <w:t xml:space="preserve">воспитанников ОВЗ  на 2018-2019 учебный год 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и имеющих рекомендации ПМПК.</w:t>
            </w:r>
          </w:p>
          <w:p w:rsidR="00C027DD" w:rsidRPr="00CD224D" w:rsidRDefault="00CD224D" w:rsidP="00CD224D">
            <w:pPr>
              <w:pStyle w:val="a5"/>
              <w:numPr>
                <w:ilvl w:val="0"/>
                <w:numId w:val="59"/>
              </w:numPr>
              <w:spacing w:after="0"/>
              <w:ind w:left="404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в АООП</w:t>
            </w:r>
          </w:p>
        </w:tc>
        <w:tc>
          <w:tcPr>
            <w:tcW w:w="1305" w:type="dxa"/>
          </w:tcPr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2664" w:type="dxa"/>
          </w:tcPr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Заведующий ДОУ</w:t>
            </w:r>
          </w:p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Председатель конс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лиума</w:t>
            </w:r>
          </w:p>
        </w:tc>
      </w:tr>
      <w:tr w:rsidR="00A71A67" w:rsidRPr="00A71A67" w:rsidTr="006C4E5F">
        <w:trPr>
          <w:trHeight w:val="2832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C027DD" w:rsidRDefault="00A71A67" w:rsidP="00CD224D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</w:rPr>
            </w:pPr>
            <w:r w:rsidRPr="00C027D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Заседание ПМПк</w:t>
            </w:r>
            <w:r w:rsidR="00C027DD" w:rsidRPr="00C027D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Pr="00C027D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60"/>
              </w:numPr>
              <w:spacing w:after="0"/>
              <w:ind w:left="404" w:hanging="28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 xml:space="preserve">Знакомство с планом работы ПМПк на 2018-2019 учебный год, </w:t>
            </w:r>
            <w:r w:rsidR="00CD224D">
              <w:rPr>
                <w:rFonts w:ascii="Times New Roman" w:hAnsi="Times New Roman"/>
                <w:sz w:val="24"/>
                <w:szCs w:val="24"/>
              </w:rPr>
              <w:t>изменениями в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 xml:space="preserve"> деятельности пс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и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 xml:space="preserve">холого-медико-педагогического консилиума </w:t>
            </w:r>
            <w:r w:rsidR="00CD224D"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 xml:space="preserve"> и формами отчётной документации психолого-медико-педагогического консилиума.</w:t>
            </w:r>
          </w:p>
          <w:p w:rsidR="00A71A67" w:rsidRDefault="00A71A67" w:rsidP="00CD224D">
            <w:pPr>
              <w:pStyle w:val="a5"/>
              <w:numPr>
                <w:ilvl w:val="0"/>
                <w:numId w:val="60"/>
              </w:numPr>
              <w:spacing w:after="0"/>
              <w:ind w:left="404" w:hanging="284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 xml:space="preserve">Разработка индивидуальных программ </w:t>
            </w:r>
            <w:r w:rsidR="00CD224D">
              <w:rPr>
                <w:rFonts w:ascii="Times New Roman" w:hAnsi="Times New Roman"/>
                <w:sz w:val="24"/>
                <w:szCs w:val="24"/>
              </w:rPr>
              <w:t xml:space="preserve">(маршрутов) 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психолого-педагогического сопровождения детей-инвалидов и детей с ОВЗ, с учётом рекомендаций ИПРА и ПМПК</w:t>
            </w:r>
          </w:p>
          <w:p w:rsidR="00C027DD" w:rsidRPr="00C027DD" w:rsidRDefault="00C027DD" w:rsidP="00CD224D">
            <w:pPr>
              <w:pStyle w:val="a5"/>
              <w:numPr>
                <w:ilvl w:val="0"/>
                <w:numId w:val="60"/>
              </w:numPr>
              <w:spacing w:after="0"/>
              <w:ind w:left="404" w:hanging="284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>Разр</w:t>
            </w:r>
            <w:r>
              <w:rPr>
                <w:rFonts w:ascii="Times New Roman" w:hAnsi="Times New Roman"/>
                <w:sz w:val="24"/>
                <w:szCs w:val="24"/>
              </w:rPr>
              <w:t>аботка рекомендаций для педагогов логопедических групп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27DD" w:rsidRDefault="00C027DD" w:rsidP="00CD224D">
            <w:pPr>
              <w:pStyle w:val="a5"/>
              <w:numPr>
                <w:ilvl w:val="0"/>
                <w:numId w:val="60"/>
              </w:numPr>
              <w:spacing w:after="0"/>
              <w:ind w:left="404" w:hanging="284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 xml:space="preserve">Консультации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педагогов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«Особенности развития детей ОВЗ»</w:t>
            </w:r>
          </w:p>
          <w:p w:rsidR="00C027DD" w:rsidRPr="00C027DD" w:rsidRDefault="00C027DD" w:rsidP="00CD224D">
            <w:pPr>
              <w:pStyle w:val="a5"/>
              <w:numPr>
                <w:ilvl w:val="0"/>
                <w:numId w:val="60"/>
              </w:numPr>
              <w:spacing w:after="0"/>
              <w:ind w:left="404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памяток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Председатель конс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лиума </w:t>
            </w:r>
          </w:p>
          <w:p w:rsidR="00A71A67" w:rsidRPr="00A71A67" w:rsidRDefault="00A71A67" w:rsidP="00CD2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A67" w:rsidRPr="00A71A67" w:rsidTr="006C4E5F">
        <w:trPr>
          <w:cnfStyle w:val="000000100000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родителей. «Проблемы адаптациивновь поступивших детей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. Пути их устранения».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Октябрь, ноябрь</w:t>
            </w:r>
          </w:p>
        </w:tc>
        <w:tc>
          <w:tcPr>
            <w:cnfStyle w:val="000100000000"/>
            <w:tcW w:w="2664" w:type="dxa"/>
          </w:tcPr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Педагог-психолог</w:t>
            </w:r>
          </w:p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71A67" w:rsidRPr="00A71A67" w:rsidTr="006C4E5F"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Заседание ПМПк</w:t>
            </w:r>
            <w:r w:rsidR="003903A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Pr="00A71A6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6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>Выполнение индивидуальных программ</w:t>
            </w:r>
            <w:r w:rsidR="006C4E5F">
              <w:rPr>
                <w:rFonts w:ascii="Times New Roman" w:hAnsi="Times New Roman"/>
                <w:sz w:val="24"/>
                <w:szCs w:val="24"/>
              </w:rPr>
              <w:t xml:space="preserve"> (маршрутов)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 xml:space="preserve"> психолого-педагогического сопровожд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ния детей-инвалидов с учётом рекомендаций ИПРА.</w:t>
            </w:r>
          </w:p>
          <w:p w:rsidR="00C027DD" w:rsidRPr="00CD224D" w:rsidRDefault="00C027DD" w:rsidP="00CD224D">
            <w:pPr>
              <w:pStyle w:val="a5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27DD">
              <w:rPr>
                <w:rFonts w:ascii="Times New Roman" w:eastAsia="Times New Roman" w:hAnsi="Times New Roman"/>
                <w:sz w:val="24"/>
                <w:szCs w:val="24"/>
              </w:rPr>
              <w:t>Консультация для педагогов «Гиперактивные дети»</w:t>
            </w:r>
            <w:r w:rsidRPr="00C027D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Председатель конс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лиума </w:t>
            </w:r>
          </w:p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71A67" w:rsidRPr="00A71A67" w:rsidTr="006C4E5F">
        <w:trPr>
          <w:cnfStyle w:val="000000100000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Скрининго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 обследование обучающихся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, после периода адаптации, с целью выявления детей, ну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дающихся в организации для них специальных образовательных условий.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Декабрь, январь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Педагог-психолог</w:t>
            </w:r>
          </w:p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воспитатели</w:t>
            </w:r>
          </w:p>
        </w:tc>
      </w:tr>
      <w:tr w:rsidR="00A71A67" w:rsidRPr="00A71A67" w:rsidTr="006C4E5F"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психолого-медико-педагогическ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обследования обучающихся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, рекомендуемых педаг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гами на ТПМПК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Февраль, март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Педагог-психолог</w:t>
            </w:r>
          </w:p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Логопед</w:t>
            </w:r>
          </w:p>
        </w:tc>
      </w:tr>
      <w:tr w:rsidR="00A71A67" w:rsidRPr="00A71A67" w:rsidTr="006C4E5F">
        <w:trPr>
          <w:cnfStyle w:val="000000100000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cnfStyle w:val="000010000000"/>
            <w:tcW w:w="10859" w:type="dxa"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Заседание ПМПк</w:t>
            </w:r>
            <w:r w:rsidR="00C027D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  <w:r w:rsidRPr="00A71A6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1A67" w:rsidRPr="00A71A67" w:rsidRDefault="00A71A67" w:rsidP="00CD224D">
            <w:pPr>
              <w:pStyle w:val="ab"/>
              <w:numPr>
                <w:ilvl w:val="0"/>
                <w:numId w:val="62"/>
              </w:numPr>
              <w:spacing w:before="0" w:beforeAutospacing="0" w:after="0" w:afterAutospacing="0" w:line="276" w:lineRule="auto"/>
              <w:ind w:right="216"/>
              <w:jc w:val="both"/>
            </w:pPr>
            <w:r w:rsidRPr="00A71A67">
              <w:t xml:space="preserve">Результаты </w:t>
            </w:r>
            <w:r w:rsidR="006C4E5F">
              <w:t xml:space="preserve">работы по </w:t>
            </w:r>
            <w:r>
              <w:t xml:space="preserve"> </w:t>
            </w:r>
            <w:r w:rsidR="006C4E5F">
              <w:t>индивидуальным программам (маршрутам) воспитанников.</w:t>
            </w:r>
            <w:r w:rsidRPr="00A71A67">
              <w:t xml:space="preserve"> Планир</w:t>
            </w:r>
            <w:r w:rsidRPr="00A71A67">
              <w:t>о</w:t>
            </w:r>
            <w:r w:rsidRPr="00A71A67">
              <w:t>вание дальнейшей работы</w:t>
            </w:r>
            <w:r w:rsidR="006C4E5F">
              <w:t xml:space="preserve"> (внесение изменений)</w:t>
            </w:r>
            <w:r w:rsidRPr="00A71A67">
              <w:t>.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6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>Разработка перечня мероприятий по реализации индивидуальной програ</w:t>
            </w:r>
            <w:r w:rsidR="00C027DD">
              <w:rPr>
                <w:rFonts w:ascii="Times New Roman" w:hAnsi="Times New Roman"/>
                <w:sz w:val="24"/>
                <w:szCs w:val="24"/>
              </w:rPr>
              <w:t xml:space="preserve">ммы </w:t>
            </w:r>
            <w:r w:rsidR="006C4E5F">
              <w:rPr>
                <w:rFonts w:ascii="Times New Roman" w:hAnsi="Times New Roman"/>
                <w:sz w:val="24"/>
                <w:szCs w:val="24"/>
              </w:rPr>
              <w:t xml:space="preserve">(маршрута) </w:t>
            </w:r>
            <w:r w:rsidR="00C027DD">
              <w:rPr>
                <w:rFonts w:ascii="Times New Roman" w:hAnsi="Times New Roman"/>
                <w:sz w:val="24"/>
                <w:szCs w:val="24"/>
              </w:rPr>
              <w:t>ре</w:t>
            </w:r>
            <w:r w:rsidR="00C027DD">
              <w:rPr>
                <w:rFonts w:ascii="Times New Roman" w:hAnsi="Times New Roman"/>
                <w:sz w:val="24"/>
                <w:szCs w:val="24"/>
              </w:rPr>
              <w:t>а</w:t>
            </w:r>
            <w:r w:rsidR="00C027DD">
              <w:rPr>
                <w:rFonts w:ascii="Times New Roman" w:hAnsi="Times New Roman"/>
                <w:sz w:val="24"/>
                <w:szCs w:val="24"/>
              </w:rPr>
              <w:t xml:space="preserve">билитации 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детей-инвалидов</w:t>
            </w:r>
          </w:p>
        </w:tc>
        <w:tc>
          <w:tcPr>
            <w:tcW w:w="1305" w:type="dxa"/>
          </w:tcPr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2664" w:type="dxa"/>
            <w:hideMark/>
          </w:tcPr>
          <w:p w:rsidR="00A71A67" w:rsidRPr="00A71A67" w:rsidRDefault="00A71A67" w:rsidP="00CD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Председатель конс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лиума </w:t>
            </w:r>
          </w:p>
          <w:p w:rsidR="00A71A67" w:rsidRPr="00A71A67" w:rsidRDefault="00A71A67" w:rsidP="00CD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Члены консилиума </w:t>
            </w:r>
          </w:p>
        </w:tc>
      </w:tr>
      <w:tr w:rsidR="00A71A67" w:rsidRPr="00A71A67" w:rsidTr="006C4E5F"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документов </w:t>
            </w:r>
            <w:r w:rsidR="00C027DD">
              <w:rPr>
                <w:rFonts w:ascii="Times New Roman" w:hAnsi="Times New Roman" w:cs="Times New Roman"/>
                <w:sz w:val="24"/>
                <w:szCs w:val="24"/>
              </w:rPr>
              <w:t xml:space="preserve">для обследования детей на 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ТПМПК.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Председатель конс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="00CD224D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лиума, в</w:t>
            </w:r>
            <w:r w:rsidR="00C027DD"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оспитатели</w:t>
            </w:r>
          </w:p>
        </w:tc>
      </w:tr>
      <w:tr w:rsidR="00A71A67" w:rsidRPr="00A71A67" w:rsidTr="006C4E5F">
        <w:trPr>
          <w:cnfStyle w:val="000000100000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6C4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6C4E5F">
              <w:rPr>
                <w:rFonts w:ascii="Times New Roman" w:hAnsi="Times New Roman" w:cs="Times New Roman"/>
                <w:sz w:val="24"/>
                <w:szCs w:val="24"/>
              </w:rPr>
              <w:t>индивидуальных консультаций с детьми и родителями</w:t>
            </w: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рекомендуемых на ТПМПК.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Педагог-психолог</w:t>
            </w:r>
          </w:p>
          <w:p w:rsidR="00A71A67" w:rsidRPr="003903A7" w:rsidRDefault="00A71A67" w:rsidP="00CD224D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Логопед</w:t>
            </w:r>
          </w:p>
        </w:tc>
      </w:tr>
      <w:tr w:rsidR="00A71A67" w:rsidRPr="00A71A67" w:rsidTr="006C4E5F"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cnfStyle w:val="000010000000"/>
            <w:tcW w:w="10859" w:type="dxa"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Заседание ПМПк</w:t>
            </w:r>
            <w:r w:rsidR="003903A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  <w:r w:rsidRPr="00A71A67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 xml:space="preserve">Эффективность выполнения индивидуальных программ </w:t>
            </w:r>
            <w:r w:rsidR="006C4E5F">
              <w:rPr>
                <w:rFonts w:ascii="Times New Roman" w:hAnsi="Times New Roman"/>
                <w:sz w:val="24"/>
                <w:szCs w:val="24"/>
              </w:rPr>
              <w:t xml:space="preserve">(маршрутов) </w:t>
            </w:r>
            <w:r w:rsidRPr="00C027DD">
              <w:rPr>
                <w:rFonts w:ascii="Times New Roman" w:hAnsi="Times New Roman"/>
                <w:sz w:val="24"/>
                <w:szCs w:val="24"/>
              </w:rPr>
              <w:t>психолого-педагогического сопровождения детей-инвалидов и детей с ОВЗ.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>Анализ работы ПМПк за истёкший учебный год.</w:t>
            </w:r>
          </w:p>
          <w:p w:rsidR="00A71A67" w:rsidRPr="00C027DD" w:rsidRDefault="00A71A67" w:rsidP="00CD224D">
            <w:pPr>
              <w:pStyle w:val="a5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7DD">
              <w:rPr>
                <w:rFonts w:ascii="Times New Roman" w:hAnsi="Times New Roman"/>
                <w:sz w:val="24"/>
                <w:szCs w:val="24"/>
              </w:rPr>
              <w:t>Составление проекта плана работы ПМПк на новый учебный год.</w:t>
            </w:r>
          </w:p>
        </w:tc>
        <w:tc>
          <w:tcPr>
            <w:tcW w:w="1305" w:type="dxa"/>
          </w:tcPr>
          <w:p w:rsidR="00A71A67" w:rsidRPr="00A71A67" w:rsidRDefault="00A71A67" w:rsidP="00CD224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71A67" w:rsidRPr="00A71A67" w:rsidRDefault="00A71A67" w:rsidP="00CD224D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Председатель конс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лиума </w:t>
            </w:r>
          </w:p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Члены консилиума </w:t>
            </w:r>
          </w:p>
          <w:p w:rsidR="00A71A67" w:rsidRPr="003903A7" w:rsidRDefault="00C027DD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Воспитатели</w:t>
            </w:r>
          </w:p>
        </w:tc>
      </w:tr>
      <w:tr w:rsidR="00A71A67" w:rsidRPr="00A71A67" w:rsidTr="006C4E5F">
        <w:trPr>
          <w:cnfStyle w:val="010000000000"/>
        </w:trPr>
        <w:tc>
          <w:tcPr>
            <w:cnfStyle w:val="001000000000"/>
            <w:tcW w:w="589" w:type="dxa"/>
            <w:hideMark/>
          </w:tcPr>
          <w:p w:rsidR="00A71A67" w:rsidRPr="00A71A67" w:rsidRDefault="00A71A67" w:rsidP="00E907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cnfStyle w:val="000010000000"/>
            <w:tcW w:w="10859" w:type="dxa"/>
            <w:hideMark/>
          </w:tcPr>
          <w:p w:rsidR="00A71A67" w:rsidRPr="00A71A67" w:rsidRDefault="00A71A67" w:rsidP="00CD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документов обучающихся для обследования  ТПМПК.</w:t>
            </w:r>
          </w:p>
        </w:tc>
        <w:tc>
          <w:tcPr>
            <w:tcW w:w="1305" w:type="dxa"/>
            <w:hideMark/>
          </w:tcPr>
          <w:p w:rsidR="00A71A67" w:rsidRPr="00A71A67" w:rsidRDefault="00A71A67" w:rsidP="00CD224D">
            <w:pPr>
              <w:jc w:val="center"/>
              <w:cnfStyle w:val="01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71A6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cnfStyle w:val="000100000000"/>
            <w:tcW w:w="2664" w:type="dxa"/>
            <w:hideMark/>
          </w:tcPr>
          <w:p w:rsidR="00A71A67" w:rsidRPr="003903A7" w:rsidRDefault="00A71A67" w:rsidP="00CD224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Председатель конс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лиума</w:t>
            </w:r>
            <w:r w:rsidR="00CD224D">
              <w:rPr>
                <w:rFonts w:ascii="Times New Roman" w:hAnsi="Times New Roman" w:cs="Times New Roman"/>
                <w:b w:val="0"/>
                <w:sz w:val="24"/>
                <w:szCs w:val="24"/>
              </w:rPr>
              <w:t>, в</w:t>
            </w:r>
            <w:r w:rsidR="00C027DD" w:rsidRPr="003903A7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оспитатели</w:t>
            </w:r>
          </w:p>
        </w:tc>
      </w:tr>
    </w:tbl>
    <w:p w:rsidR="00A71A67" w:rsidRPr="00A71A67" w:rsidRDefault="00A71A67" w:rsidP="00A71A67">
      <w:pPr>
        <w:spacing w:before="100" w:beforeAutospacing="1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A67" w:rsidRPr="00A71A67" w:rsidRDefault="00A71A67" w:rsidP="00A71A67">
      <w:pPr>
        <w:rPr>
          <w:rFonts w:ascii="Times New Roman" w:hAnsi="Times New Roman" w:cs="Times New Roman"/>
          <w:sz w:val="24"/>
          <w:szCs w:val="24"/>
        </w:rPr>
      </w:pPr>
    </w:p>
    <w:p w:rsidR="006133BB" w:rsidRPr="00A71A67" w:rsidRDefault="006133BB" w:rsidP="00BD6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BD673A" w:rsidRPr="00A71A67" w:rsidRDefault="00BD673A" w:rsidP="006133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3877FA" w:rsidRPr="00A71A67" w:rsidRDefault="003877FA" w:rsidP="007749FE">
      <w:pPr>
        <w:rPr>
          <w:rFonts w:ascii="Times New Roman" w:hAnsi="Times New Roman" w:cs="Times New Roman"/>
          <w:sz w:val="24"/>
          <w:szCs w:val="24"/>
        </w:rPr>
      </w:pPr>
    </w:p>
    <w:p w:rsidR="00BD673A" w:rsidRDefault="00BD673A" w:rsidP="007749FE">
      <w:pPr>
        <w:rPr>
          <w:rFonts w:ascii="Times New Roman" w:hAnsi="Times New Roman" w:cs="Times New Roman"/>
          <w:sz w:val="24"/>
          <w:szCs w:val="24"/>
        </w:rPr>
      </w:pPr>
    </w:p>
    <w:p w:rsidR="00BD673A" w:rsidRPr="00B83D60" w:rsidRDefault="00B83D60" w:rsidP="00BD673A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83D60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АДМИНИСТРАТИВНО-ХОЗЯЙСТВЕННАЯ ДЕЯТЕЛЬ</w:t>
      </w:r>
      <w:r w:rsidR="009765B1">
        <w:rPr>
          <w:rFonts w:ascii="Times New Roman" w:hAnsi="Times New Roman" w:cs="Times New Roman"/>
          <w:b/>
          <w:color w:val="7030A0"/>
          <w:sz w:val="24"/>
          <w:szCs w:val="24"/>
        </w:rPr>
        <w:t>НО</w:t>
      </w:r>
      <w:r w:rsidRPr="00B83D60">
        <w:rPr>
          <w:rFonts w:ascii="Times New Roman" w:hAnsi="Times New Roman" w:cs="Times New Roman"/>
          <w:b/>
          <w:color w:val="7030A0"/>
          <w:sz w:val="24"/>
          <w:szCs w:val="24"/>
        </w:rPr>
        <w:t>СТЬ</w:t>
      </w:r>
    </w:p>
    <w:tbl>
      <w:tblPr>
        <w:tblStyle w:val="GridTable4Accent3"/>
        <w:tblW w:w="15339" w:type="dxa"/>
        <w:tblLayout w:type="fixed"/>
        <w:tblLook w:val="01E0"/>
      </w:tblPr>
      <w:tblGrid>
        <w:gridCol w:w="1413"/>
        <w:gridCol w:w="10960"/>
        <w:gridCol w:w="2966"/>
      </w:tblGrid>
      <w:tr w:rsidR="00BD673A" w:rsidRPr="00BD673A" w:rsidTr="005F06D9">
        <w:trPr>
          <w:cnfStyle w:val="100000000000"/>
          <w:trHeight w:val="260"/>
        </w:trPr>
        <w:tc>
          <w:tcPr>
            <w:cnfStyle w:val="001000000000"/>
            <w:tcW w:w="1413" w:type="dxa"/>
          </w:tcPr>
          <w:p w:rsidR="00BD673A" w:rsidRPr="00742EBE" w:rsidRDefault="00BD673A" w:rsidP="00BD673A">
            <w:pPr>
              <w:ind w:left="-264" w:firstLine="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cnfStyle w:val="000010000000"/>
            <w:tcW w:w="10960" w:type="dxa"/>
          </w:tcPr>
          <w:p w:rsidR="00BD673A" w:rsidRPr="00742EBE" w:rsidRDefault="00BD673A" w:rsidP="00BD6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cnfStyle w:val="000100000000"/>
            <w:tcW w:w="2966" w:type="dxa"/>
          </w:tcPr>
          <w:p w:rsidR="00BD673A" w:rsidRPr="00742EBE" w:rsidRDefault="00BD673A" w:rsidP="00BD6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D673A" w:rsidRPr="00BD673A" w:rsidTr="005F06D9">
        <w:trPr>
          <w:cnfStyle w:val="000000100000"/>
          <w:trHeight w:val="57"/>
        </w:trPr>
        <w:tc>
          <w:tcPr>
            <w:cnfStyle w:val="001000000000"/>
            <w:tcW w:w="1413" w:type="dxa"/>
            <w:vMerge w:val="restart"/>
            <w:textDirection w:val="btLr"/>
          </w:tcPr>
          <w:p w:rsidR="00BD673A" w:rsidRPr="00BD673A" w:rsidRDefault="00BD673A" w:rsidP="00BD673A">
            <w:pPr>
              <w:ind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73A" w:rsidRPr="00BD673A" w:rsidRDefault="00BD673A" w:rsidP="00BD673A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D673A" w:rsidRPr="00BD673A" w:rsidRDefault="00BD673A" w:rsidP="00BD673A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73A" w:rsidRPr="00BD673A" w:rsidRDefault="00BD673A" w:rsidP="00BD673A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Составлени</w:t>
            </w:r>
            <w:r w:rsidR="00742EBE">
              <w:rPr>
                <w:rFonts w:ascii="Times New Roman" w:hAnsi="Times New Roman" w:cs="Times New Roman"/>
                <w:sz w:val="24"/>
                <w:szCs w:val="24"/>
              </w:rPr>
              <w:t>е и предоставление отчетов в ДОУ.</w:t>
            </w:r>
          </w:p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Тарификация.</w:t>
            </w:r>
          </w:p>
        </w:tc>
        <w:tc>
          <w:tcPr>
            <w:cnfStyle w:val="000100000000"/>
            <w:tcW w:w="2966" w:type="dxa"/>
          </w:tcPr>
          <w:p w:rsidR="00BD673A" w:rsidRPr="00742EBE" w:rsidRDefault="00742EBE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заведующий</w:t>
            </w:r>
          </w:p>
        </w:tc>
      </w:tr>
      <w:tr w:rsidR="00BD673A" w:rsidRPr="00BD673A" w:rsidTr="005F06D9">
        <w:trPr>
          <w:trHeight w:val="317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="00742EBE">
              <w:rPr>
                <w:rFonts w:ascii="Times New Roman" w:hAnsi="Times New Roman" w:cs="Times New Roman"/>
                <w:sz w:val="24"/>
                <w:szCs w:val="24"/>
              </w:rPr>
              <w:t xml:space="preserve"> детей в ДОУ по путёвкам от администрации района.</w:t>
            </w:r>
          </w:p>
        </w:tc>
        <w:tc>
          <w:tcPr>
            <w:cnfStyle w:val="000100000000"/>
            <w:tcW w:w="2966" w:type="dxa"/>
          </w:tcPr>
          <w:p w:rsidR="00BD673A" w:rsidRPr="00742EBE" w:rsidRDefault="00742EBE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делопроизводитель</w:t>
            </w:r>
          </w:p>
        </w:tc>
      </w:tr>
      <w:tr w:rsidR="00BD673A" w:rsidRPr="00BD673A" w:rsidTr="005F06D9">
        <w:trPr>
          <w:cnfStyle w:val="000000100000"/>
          <w:trHeight w:val="430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Подготовка к началу отопительного сезона</w:t>
            </w:r>
          </w:p>
        </w:tc>
        <w:tc>
          <w:tcPr>
            <w:cnfStyle w:val="000100000000"/>
            <w:tcW w:w="2966" w:type="dxa"/>
          </w:tcPr>
          <w:p w:rsidR="00BD673A" w:rsidRPr="00742EBE" w:rsidRDefault="00742EBE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trHeight w:val="483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Инструктаж обслуживающего персонала по охране жизни и здоровья детей, ОТ, ТБ и ПБ</w:t>
            </w:r>
          </w:p>
        </w:tc>
        <w:tc>
          <w:tcPr>
            <w:cnfStyle w:val="000100000000"/>
            <w:tcW w:w="2966" w:type="dxa"/>
          </w:tcPr>
          <w:p w:rsidR="00BD673A" w:rsidRPr="00742EBE" w:rsidRDefault="00742EBE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cnfStyle w:val="000000100000"/>
          <w:trHeight w:val="550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Приобретение щебня и засыпка неровных поверхностей на участках</w:t>
            </w:r>
          </w:p>
        </w:tc>
        <w:tc>
          <w:tcPr>
            <w:cnfStyle w:val="000100000000"/>
            <w:tcW w:w="2966" w:type="dxa"/>
          </w:tcPr>
          <w:p w:rsidR="00BD673A" w:rsidRPr="00742EBE" w:rsidRDefault="00742EBE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trHeight w:val="321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742EBE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СИЗ</w:t>
            </w:r>
          </w:p>
        </w:tc>
        <w:tc>
          <w:tcPr>
            <w:cnfStyle w:val="000100000000"/>
            <w:tcW w:w="2966" w:type="dxa"/>
          </w:tcPr>
          <w:p w:rsidR="00BD673A" w:rsidRPr="00742EBE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cnfStyle w:val="000000100000"/>
          <w:trHeight w:val="451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5F06D9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Санитарно-гигиеническое состояние в группах</w:t>
            </w:r>
          </w:p>
        </w:tc>
        <w:tc>
          <w:tcPr>
            <w:cnfStyle w:val="000100000000"/>
            <w:tcW w:w="2966" w:type="dxa"/>
          </w:tcPr>
          <w:p w:rsidR="00BD673A" w:rsidRPr="00742EBE" w:rsidRDefault="005F06D9" w:rsidP="00B83D60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trHeight w:val="309"/>
        </w:trPr>
        <w:tc>
          <w:tcPr>
            <w:cnfStyle w:val="001000000000"/>
            <w:tcW w:w="1413" w:type="dxa"/>
            <w:vMerge w:val="restart"/>
            <w:textDirection w:val="btLr"/>
          </w:tcPr>
          <w:p w:rsidR="00BD673A" w:rsidRPr="00BD673A" w:rsidRDefault="00BD673A" w:rsidP="00BD673A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73A" w:rsidRPr="00BD673A" w:rsidRDefault="00BD673A" w:rsidP="00BD67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отмостков и фасада здания. </w:t>
            </w:r>
          </w:p>
        </w:tc>
        <w:tc>
          <w:tcPr>
            <w:cnfStyle w:val="000100000000"/>
            <w:tcW w:w="2966" w:type="dxa"/>
            <w:vMerge w:val="restart"/>
          </w:tcPr>
          <w:p w:rsidR="00BD673A" w:rsidRPr="00742EBE" w:rsidRDefault="005F06D9" w:rsidP="005F06D9">
            <w:pPr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cnfStyle w:val="000000100000"/>
          <w:trHeight w:val="382"/>
        </w:trPr>
        <w:tc>
          <w:tcPr>
            <w:cnfStyle w:val="001000000000"/>
            <w:tcW w:w="1413" w:type="dxa"/>
            <w:vMerge/>
            <w:textDirection w:val="btLr"/>
          </w:tcPr>
          <w:p w:rsidR="00BD673A" w:rsidRPr="00BD673A" w:rsidRDefault="00BD673A" w:rsidP="00BD673A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 xml:space="preserve">Частичная замена окон стеклопакетами </w:t>
            </w:r>
          </w:p>
        </w:tc>
        <w:tc>
          <w:tcPr>
            <w:cnfStyle w:val="000100000000"/>
            <w:tcW w:w="2966" w:type="dxa"/>
            <w:vMerge/>
          </w:tcPr>
          <w:p w:rsidR="00BD673A" w:rsidRPr="00742EBE" w:rsidRDefault="00BD673A" w:rsidP="00BD673A">
            <w:pPr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</w:p>
        </w:tc>
      </w:tr>
      <w:tr w:rsidR="00BD673A" w:rsidRPr="00BD673A" w:rsidTr="005F06D9">
        <w:trPr>
          <w:trHeight w:val="164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тепловому контуру</w:t>
            </w:r>
          </w:p>
        </w:tc>
        <w:tc>
          <w:tcPr>
            <w:cnfStyle w:val="000100000000"/>
            <w:tcW w:w="2966" w:type="dxa"/>
          </w:tcPr>
          <w:p w:rsidR="00BD673A" w:rsidRPr="00742EBE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cnfStyle w:val="000000100000"/>
          <w:trHeight w:val="422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5F06D9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Плановая </w:t>
            </w:r>
            <w:r w:rsidR="00BD673A" w:rsidRPr="00BD673A">
              <w:rPr>
                <w:rFonts w:ascii="Times New Roman" w:hAnsi="Times New Roman" w:cs="Times New Roman"/>
                <w:sz w:val="24"/>
                <w:szCs w:val="24"/>
              </w:rPr>
              <w:t>«Эвакуация детей в случае пожара»</w:t>
            </w:r>
          </w:p>
        </w:tc>
        <w:tc>
          <w:tcPr>
            <w:cnfStyle w:val="000100000000"/>
            <w:tcW w:w="2966" w:type="dxa"/>
          </w:tcPr>
          <w:p w:rsidR="00BD673A" w:rsidRPr="00742EBE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trHeight w:val="381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во 2 мл. и 1 мл. группах</w:t>
            </w:r>
          </w:p>
        </w:tc>
        <w:tc>
          <w:tcPr>
            <w:cnfStyle w:val="000100000000"/>
            <w:tcW w:w="2966" w:type="dxa"/>
          </w:tcPr>
          <w:p w:rsidR="00BD673A" w:rsidRPr="00742EBE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cnfStyle w:val="000000100000"/>
          <w:trHeight w:val="681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Предварительная подготовка сметы доходов и расходов на новый календарный  год</w:t>
            </w:r>
          </w:p>
        </w:tc>
        <w:tc>
          <w:tcPr>
            <w:cnfStyle w:val="000100000000"/>
            <w:tcW w:w="2966" w:type="dxa"/>
          </w:tcPr>
          <w:p w:rsidR="00BD673A" w:rsidRPr="00742EBE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зам.зав. по АХЧ</w:t>
            </w:r>
          </w:p>
        </w:tc>
      </w:tr>
      <w:tr w:rsidR="00BD673A" w:rsidRPr="00BD673A" w:rsidTr="005F06D9">
        <w:trPr>
          <w:trHeight w:val="383"/>
        </w:trPr>
        <w:tc>
          <w:tcPr>
            <w:cnfStyle w:val="001000000000"/>
            <w:tcW w:w="1413" w:type="dxa"/>
            <w:vMerge w:val="restart"/>
            <w:textDirection w:val="btLr"/>
          </w:tcPr>
          <w:p w:rsidR="00BD673A" w:rsidRPr="00BD673A" w:rsidRDefault="00BD673A" w:rsidP="00BD673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73A" w:rsidRPr="00BD673A" w:rsidRDefault="00BD673A" w:rsidP="00BD6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Энергообследование здания</w:t>
            </w:r>
          </w:p>
        </w:tc>
        <w:tc>
          <w:tcPr>
            <w:cnfStyle w:val="000100000000"/>
            <w:tcW w:w="2966" w:type="dxa"/>
          </w:tcPr>
          <w:p w:rsidR="00BD673A" w:rsidRPr="00742EBE" w:rsidRDefault="00BD673A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Завхоз</w:t>
            </w:r>
          </w:p>
        </w:tc>
      </w:tr>
      <w:tr w:rsidR="005F06D9" w:rsidRPr="00BD673A" w:rsidTr="005F06D9">
        <w:trPr>
          <w:cnfStyle w:val="000000100000"/>
          <w:trHeight w:val="383"/>
        </w:trPr>
        <w:tc>
          <w:tcPr>
            <w:cnfStyle w:val="001000000000"/>
            <w:tcW w:w="1413" w:type="dxa"/>
            <w:vMerge/>
            <w:textDirection w:val="btLr"/>
          </w:tcPr>
          <w:p w:rsidR="005F06D9" w:rsidRPr="00BD673A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5F06D9" w:rsidRPr="00BD673A" w:rsidRDefault="005F06D9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2966" w:type="dxa"/>
          </w:tcPr>
          <w:p w:rsidR="005F06D9" w:rsidRPr="00742EBE" w:rsidRDefault="005F06D9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</w:p>
        </w:tc>
      </w:tr>
      <w:tr w:rsidR="00BD673A" w:rsidRPr="00BD673A" w:rsidTr="005F06D9">
        <w:trPr>
          <w:trHeight w:val="164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персонала правилами пользования огнетушителями (с привлечением инспектора </w:t>
            </w:r>
          </w:p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>ОГПС-11)</w:t>
            </w:r>
          </w:p>
        </w:tc>
        <w:tc>
          <w:tcPr>
            <w:cnfStyle w:val="000100000000"/>
            <w:tcW w:w="2966" w:type="dxa"/>
          </w:tcPr>
          <w:p w:rsidR="00BD673A" w:rsidRPr="00742EBE" w:rsidRDefault="00BD673A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Завхоз</w:t>
            </w:r>
          </w:p>
          <w:p w:rsidR="00BD673A" w:rsidRPr="00742EBE" w:rsidRDefault="00BD673A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</w:p>
        </w:tc>
      </w:tr>
      <w:tr w:rsidR="00BD673A" w:rsidRPr="00BD673A" w:rsidTr="005F06D9">
        <w:trPr>
          <w:cnfStyle w:val="010000000000"/>
          <w:trHeight w:val="164"/>
        </w:trPr>
        <w:tc>
          <w:tcPr>
            <w:cnfStyle w:val="001000000000"/>
            <w:tcW w:w="1413" w:type="dxa"/>
            <w:vMerge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/>
            <w:tcW w:w="10960" w:type="dxa"/>
          </w:tcPr>
          <w:p w:rsidR="00BD673A" w:rsidRPr="00BD673A" w:rsidRDefault="00BD673A" w:rsidP="00BD6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73A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3 – х уровневых кроватей </w:t>
            </w:r>
          </w:p>
        </w:tc>
        <w:tc>
          <w:tcPr>
            <w:cnfStyle w:val="000100000000"/>
            <w:tcW w:w="2966" w:type="dxa"/>
          </w:tcPr>
          <w:p w:rsidR="00BD673A" w:rsidRPr="00742EBE" w:rsidRDefault="00BD673A" w:rsidP="00BD673A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742EBE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Завхоз</w:t>
            </w:r>
          </w:p>
        </w:tc>
      </w:tr>
    </w:tbl>
    <w:tbl>
      <w:tblPr>
        <w:tblStyle w:val="GridTable6ColorfulAccent3"/>
        <w:tblpPr w:leftFromText="180" w:rightFromText="180" w:vertAnchor="text" w:horzAnchor="margin" w:tblpXSpec="center" w:tblpY="1"/>
        <w:tblW w:w="15436" w:type="dxa"/>
        <w:tblLayout w:type="fixed"/>
        <w:tblLook w:val="01E0"/>
      </w:tblPr>
      <w:tblGrid>
        <w:gridCol w:w="1487"/>
        <w:gridCol w:w="10972"/>
        <w:gridCol w:w="2977"/>
      </w:tblGrid>
      <w:tr w:rsidR="00B83D60" w:rsidRPr="00B83D60" w:rsidTr="00742EBE">
        <w:trPr>
          <w:cnfStyle w:val="100000000000"/>
          <w:trHeight w:val="427"/>
        </w:trPr>
        <w:tc>
          <w:tcPr>
            <w:cnfStyle w:val="001000000000"/>
            <w:tcW w:w="1487" w:type="dxa"/>
            <w:vMerge w:val="restart"/>
            <w:textDirection w:val="btLr"/>
          </w:tcPr>
          <w:p w:rsidR="00B83D60" w:rsidRPr="00B83D60" w:rsidRDefault="00B83D60" w:rsidP="00B83D60">
            <w:pPr>
              <w:ind w:left="113" w:right="113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 xml:space="preserve">       Январь</w:t>
            </w: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Приобретение шкафчиков для одежды в детские раздевалки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</w:p>
        </w:tc>
      </w:tr>
      <w:tr w:rsidR="00B83D60" w:rsidRPr="00B83D60" w:rsidTr="00742EBE">
        <w:trPr>
          <w:cnfStyle w:val="000000100000"/>
          <w:trHeight w:val="928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 xml:space="preserve">Оформление архива документов </w:t>
            </w: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(по номенклатуре дел)</w:t>
            </w: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 xml:space="preserve"> за прошедший календарный год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Зам.директ по ДО</w:t>
            </w:r>
          </w:p>
        </w:tc>
      </w:tr>
      <w:tr w:rsidR="00B83D60" w:rsidRPr="00B83D60" w:rsidTr="00742EBE">
        <w:trPr>
          <w:trHeight w:val="890"/>
        </w:trPr>
        <w:tc>
          <w:tcPr>
            <w:cnfStyle w:val="001000000000"/>
            <w:tcW w:w="1487" w:type="dxa"/>
            <w:textDirection w:val="btLr"/>
          </w:tcPr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lastRenderedPageBreak/>
              <w:t xml:space="preserve">       Февраль</w:t>
            </w: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Приобретение мягкого инвентаря: полотенца во все возрастные группы</w:t>
            </w: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742EBE" w:rsidP="00742EBE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Зам.директ по Д</w:t>
            </w:r>
          </w:p>
        </w:tc>
      </w:tr>
      <w:tr w:rsidR="00B83D60" w:rsidRPr="00B83D60" w:rsidTr="00742EBE">
        <w:trPr>
          <w:cnfStyle w:val="000000100000"/>
          <w:trHeight w:val="258"/>
        </w:trPr>
        <w:tc>
          <w:tcPr>
            <w:cnfStyle w:val="001000000000"/>
            <w:tcW w:w="1487" w:type="dxa"/>
            <w:vMerge w:val="restart"/>
            <w:textDirection w:val="btLr"/>
          </w:tcPr>
          <w:p w:rsidR="00B83D60" w:rsidRPr="00B83D60" w:rsidRDefault="00B83D60" w:rsidP="00742EBE">
            <w:pPr>
              <w:ind w:left="113" w:right="113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Март</w:t>
            </w:r>
          </w:p>
        </w:tc>
        <w:tc>
          <w:tcPr>
            <w:cnfStyle w:val="000010000000"/>
            <w:tcW w:w="10972" w:type="dxa"/>
          </w:tcPr>
          <w:p w:rsidR="00742EBE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Приобретение спец.одежды для сотрудников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</w:tc>
      </w:tr>
      <w:tr w:rsidR="00B83D60" w:rsidRPr="00B83D60" w:rsidTr="00742EBE">
        <w:trPr>
          <w:trHeight w:val="139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Инструктаж обслуживающего персонала по охране жизни и здоровья детей, ОТ, ТБ и ПБ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</w:tc>
      </w:tr>
      <w:tr w:rsidR="00B83D60" w:rsidRPr="00B83D60" w:rsidTr="00742EBE">
        <w:trPr>
          <w:cnfStyle w:val="000000100000"/>
          <w:trHeight w:val="456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Контроль за сохранностью имущества и расходования электроэнергии, расходом моющих средств.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</w:p>
        </w:tc>
      </w:tr>
      <w:tr w:rsidR="00B83D60" w:rsidRPr="00B83D60" w:rsidTr="00742EBE">
        <w:trPr>
          <w:trHeight w:val="1046"/>
        </w:trPr>
        <w:tc>
          <w:tcPr>
            <w:cnfStyle w:val="001000000000"/>
            <w:tcW w:w="1487" w:type="dxa"/>
            <w:vMerge w:val="restart"/>
            <w:textDirection w:val="btLr"/>
          </w:tcPr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Работа по благоустройству территории ДОУ.</w:t>
            </w: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Обрезка деревьев, кустарников, закупка семян, рассады.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</w:tc>
      </w:tr>
      <w:tr w:rsidR="00B83D60" w:rsidRPr="00B83D60" w:rsidTr="00742EBE">
        <w:trPr>
          <w:cnfStyle w:val="000000100000"/>
          <w:trHeight w:val="310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Работа по  номенклатурн. дел на календарный год.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Зам.директ по ДО</w:t>
            </w:r>
          </w:p>
        </w:tc>
      </w:tr>
      <w:tr w:rsidR="00B83D60" w:rsidRPr="00B83D60" w:rsidTr="00742EBE">
        <w:trPr>
          <w:trHeight w:val="454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Приобретение офисной мебели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Зам.директ по ДО</w:t>
            </w:r>
          </w:p>
        </w:tc>
      </w:tr>
      <w:tr w:rsidR="00B83D60" w:rsidRPr="00B83D60" w:rsidTr="00742EBE">
        <w:trPr>
          <w:cnfStyle w:val="000000100000"/>
          <w:trHeight w:val="575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Ремонт крыльца на запасном выходе,  установка козырька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Зам.директ по ДО</w:t>
            </w:r>
          </w:p>
        </w:tc>
      </w:tr>
      <w:tr w:rsidR="00B83D60" w:rsidRPr="00B83D60" w:rsidTr="00742EBE">
        <w:trPr>
          <w:trHeight w:val="591"/>
        </w:trPr>
        <w:tc>
          <w:tcPr>
            <w:cnfStyle w:val="001000000000"/>
            <w:tcW w:w="1487" w:type="dxa"/>
            <w:vMerge w:val="restart"/>
            <w:textDirection w:val="btLr"/>
          </w:tcPr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Май</w:t>
            </w: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Благоустройство территории:  посев семян, завоз песка, побелка газонов, закупка материалов для ремонтных работ.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</w:tc>
      </w:tr>
      <w:tr w:rsidR="00B83D60" w:rsidRPr="00B83D60" w:rsidTr="00742EBE">
        <w:trPr>
          <w:cnfStyle w:val="000000100000"/>
          <w:trHeight w:val="728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Расстановка кадров на летний период с учетов отпусков работников.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</w:p>
        </w:tc>
      </w:tr>
      <w:tr w:rsidR="00B83D60" w:rsidRPr="00B83D60" w:rsidTr="00742EBE">
        <w:trPr>
          <w:trHeight w:val="307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Приобретение столовой посуды (кружки, тарелки)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</w:tc>
      </w:tr>
      <w:tr w:rsidR="00B83D60" w:rsidRPr="00B83D60" w:rsidTr="00742EBE">
        <w:trPr>
          <w:cnfStyle w:val="000000100000"/>
          <w:trHeight w:val="582"/>
        </w:trPr>
        <w:tc>
          <w:tcPr>
            <w:cnfStyle w:val="001000000000"/>
            <w:tcW w:w="1487" w:type="dxa"/>
            <w:vMerge w:val="restart"/>
            <w:textDirection w:val="btLr"/>
          </w:tcPr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Июнь</w:t>
            </w:r>
          </w:p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Июль</w:t>
            </w:r>
          </w:p>
          <w:p w:rsidR="00B83D60" w:rsidRPr="00B83D60" w:rsidRDefault="00B83D60" w:rsidP="00B83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Обеспечение условий для организации оздоровления детей.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</w:p>
        </w:tc>
      </w:tr>
      <w:tr w:rsidR="00B83D60" w:rsidRPr="00B83D60" w:rsidTr="00742EBE">
        <w:trPr>
          <w:trHeight w:val="389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Организация работы в цветниках, с насаждениями.</w:t>
            </w:r>
          </w:p>
        </w:tc>
        <w:tc>
          <w:tcPr>
            <w:cnfStyle w:val="000100000000"/>
            <w:tcW w:w="2977" w:type="dxa"/>
            <w:vMerge w:val="restart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Зам.директ. ДО</w:t>
            </w:r>
          </w:p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</w:p>
        </w:tc>
      </w:tr>
      <w:tr w:rsidR="00B83D60" w:rsidRPr="00B83D60" w:rsidTr="00742EBE">
        <w:trPr>
          <w:cnfStyle w:val="000000100000"/>
          <w:trHeight w:val="524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Организация текущего ремонта в помещениях и на территории ДОУ.</w:t>
            </w:r>
          </w:p>
        </w:tc>
        <w:tc>
          <w:tcPr>
            <w:cnfStyle w:val="000100000000"/>
            <w:tcW w:w="2977" w:type="dxa"/>
            <w:vMerge/>
          </w:tcPr>
          <w:p w:rsidR="00B83D60" w:rsidRPr="005018C9" w:rsidRDefault="00B83D60" w:rsidP="00B83D60">
            <w:pPr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</w:p>
        </w:tc>
      </w:tr>
      <w:tr w:rsidR="00B83D60" w:rsidRPr="00B83D60" w:rsidTr="00742EBE">
        <w:trPr>
          <w:trHeight w:val="390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Подготовка к приемке ДОУ.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Зам.дир.. Завхоз</w:t>
            </w:r>
          </w:p>
        </w:tc>
      </w:tr>
      <w:tr w:rsidR="00B83D60" w:rsidRPr="00B83D60" w:rsidTr="00742EBE">
        <w:trPr>
          <w:cnfStyle w:val="010000000000"/>
          <w:trHeight w:val="1553"/>
        </w:trPr>
        <w:tc>
          <w:tcPr>
            <w:cnfStyle w:val="001000000000"/>
            <w:tcW w:w="1487" w:type="dxa"/>
            <w:vMerge/>
          </w:tcPr>
          <w:p w:rsidR="00B83D60" w:rsidRPr="00B83D60" w:rsidRDefault="00B83D60" w:rsidP="00B83D60">
            <w:pPr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0972" w:type="dxa"/>
          </w:tcPr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В течение всего года:</w:t>
            </w:r>
          </w:p>
          <w:p w:rsidR="00B83D60" w:rsidRPr="00B83D60" w:rsidRDefault="00B83D60" w:rsidP="00B83D60">
            <w:pP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B83D6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Укрепление материально-технической базы ДОУ (приобретение хоз.товаров, моющих и дезинфицирующих средств, медикаментов, канц.товаров, мягкого инвентаря)</w:t>
            </w:r>
          </w:p>
        </w:tc>
        <w:tc>
          <w:tcPr>
            <w:cnfStyle w:val="000100000000"/>
            <w:tcW w:w="2977" w:type="dxa"/>
          </w:tcPr>
          <w:p w:rsidR="00B83D60" w:rsidRPr="005018C9" w:rsidRDefault="00B83D60" w:rsidP="00B83D6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5018C9"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t>Завхоз</w:t>
            </w:r>
          </w:p>
        </w:tc>
      </w:tr>
    </w:tbl>
    <w:p w:rsidR="009765B1" w:rsidRPr="00B83D60" w:rsidRDefault="009765B1" w:rsidP="005C41C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1732"/>
        <w:gridCol w:w="3827"/>
      </w:tblGrid>
      <w:tr w:rsidR="00BB2F8A" w:rsidRPr="00BB2F8A" w:rsidTr="004F13B8">
        <w:tc>
          <w:tcPr>
            <w:tcW w:w="11732" w:type="dxa"/>
          </w:tcPr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BB2F8A" w:rsidRPr="00BB2F8A" w:rsidRDefault="007E46D3" w:rsidP="00170D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 «</w:t>
            </w:r>
            <w:r w:rsidR="00170DA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BB2F8A">
              <w:rPr>
                <w:rFonts w:ascii="Times New Roman" w:eastAsia="Times New Roman" w:hAnsi="Times New Roman" w:cs="Times New Roman"/>
                <w:lang w:eastAsia="ru-RU"/>
              </w:rPr>
              <w:t>» августа 2018</w:t>
            </w:r>
            <w:r w:rsidR="00BB2F8A" w:rsidRPr="00BB2F8A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BB2F8A" w:rsidRPr="00BB2F8A" w:rsidRDefault="00BB2F8A" w:rsidP="00BB2F8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BB2F8A" w:rsidRPr="00BB2F8A" w:rsidRDefault="00BB2F8A" w:rsidP="00BB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Приказ № __   от____2018</w:t>
            </w:r>
            <w:r w:rsidRPr="00BB2F8A">
              <w:rPr>
                <w:rFonts w:ascii="Times New Roman" w:eastAsia="Times New Roman" w:hAnsi="Times New Roman" w:cs="Times New Roman"/>
                <w:lang w:eastAsia="ru-RU"/>
              </w:rPr>
              <w:t xml:space="preserve"> г.                                </w:t>
            </w:r>
          </w:p>
        </w:tc>
      </w:tr>
    </w:tbl>
    <w:p w:rsidR="00BB2F8A" w:rsidRPr="00BB2F8A" w:rsidRDefault="00BB2F8A" w:rsidP="00BB2F8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tbl>
      <w:tblPr>
        <w:tblW w:w="0" w:type="auto"/>
        <w:tblInd w:w="1242" w:type="dxa"/>
        <w:tblLook w:val="04A0"/>
      </w:tblPr>
      <w:tblGrid>
        <w:gridCol w:w="6553"/>
        <w:gridCol w:w="7819"/>
      </w:tblGrid>
      <w:tr w:rsidR="00BB2F8A" w:rsidRPr="00BB2F8A" w:rsidTr="004F13B8">
        <w:tc>
          <w:tcPr>
            <w:tcW w:w="6637" w:type="dxa"/>
          </w:tcPr>
          <w:p w:rsidR="00BB2F8A" w:rsidRPr="00390706" w:rsidRDefault="00BB2F8A" w:rsidP="00BB2F8A">
            <w:pPr>
              <w:spacing w:before="36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</w:p>
          <w:p w:rsidR="00BB2F8A" w:rsidRPr="00390706" w:rsidRDefault="00BB2F8A" w:rsidP="00BB2F8A">
            <w:pPr>
              <w:spacing w:before="36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6"/>
                <w:szCs w:val="36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/>
                <w:color w:val="7030A0"/>
                <w:sz w:val="36"/>
                <w:szCs w:val="36"/>
                <w:lang w:eastAsia="ru-RU"/>
              </w:rPr>
              <w:t>Организация работы с родителями</w:t>
            </w:r>
          </w:p>
          <w:p w:rsidR="00BB2F8A" w:rsidRPr="00390706" w:rsidRDefault="00BB2F8A" w:rsidP="000204A9">
            <w:pPr>
              <w:spacing w:after="12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color w:val="7030A0"/>
                <w:sz w:val="36"/>
                <w:szCs w:val="36"/>
                <w:lang w:eastAsia="ru-RU"/>
              </w:rPr>
            </w:pPr>
            <w:r w:rsidRPr="00390706">
              <w:rPr>
                <w:rFonts w:ascii="Times New Roman" w:eastAsia="Times New Roman" w:hAnsi="Times New Roman"/>
                <w:b/>
                <w:color w:val="7030A0"/>
                <w:sz w:val="36"/>
                <w:szCs w:val="36"/>
                <w:lang w:eastAsia="ru-RU"/>
              </w:rPr>
              <w:t>на 2018 – 2019 учебный год</w:t>
            </w:r>
          </w:p>
          <w:p w:rsidR="00BB2F8A" w:rsidRPr="00390706" w:rsidRDefault="00BB2F8A" w:rsidP="00BB2F8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7880" w:type="dxa"/>
          </w:tcPr>
          <w:p w:rsidR="00BB2F8A" w:rsidRPr="00BB2F8A" w:rsidRDefault="00BB2F8A" w:rsidP="00BB2F8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238451"/>
                  <wp:effectExtent l="0" t="0" r="0" b="9525"/>
                  <wp:docPr id="5" name="Рисунок 5" descr="https://cherednichenko-ozgdou45.edumsko.ru/uploads/3000/4563/persona/folders/31729499-Family-camping-in-the-woods-Stock-Photo.jpg?147524614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erednichenko-ozgdou45.edumsko.ru/uploads/3000/4563/persona/folders/31729499-Family-camping-in-the-woods-Stock-Photo.jpg?1475246146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89" cy="224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14D" w:rsidRPr="00BB2F8A" w:rsidRDefault="00BB2F8A" w:rsidP="00BB2F8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204A9">
        <w:rPr>
          <w:rFonts w:ascii="Times New Roman" w:hAnsi="Times New Roman"/>
          <w:b/>
          <w:sz w:val="24"/>
          <w:szCs w:val="24"/>
          <w:u w:val="single"/>
        </w:rPr>
        <w:t>Цель</w:t>
      </w:r>
      <w:r w:rsidR="00C3214D" w:rsidRPr="000204A9">
        <w:rPr>
          <w:rFonts w:ascii="Times New Roman" w:hAnsi="Times New Roman"/>
          <w:b/>
          <w:sz w:val="24"/>
          <w:szCs w:val="24"/>
          <w:u w:val="single"/>
        </w:rPr>
        <w:t>:</w:t>
      </w:r>
      <w:r w:rsidR="00C3214D" w:rsidRPr="00BB2F8A">
        <w:rPr>
          <w:rFonts w:ascii="Times New Roman" w:hAnsi="Times New Roman"/>
          <w:b/>
          <w:i/>
          <w:sz w:val="24"/>
          <w:szCs w:val="24"/>
        </w:rPr>
        <w:t xml:space="preserve"> оказание родителям практической помощи в повышении эффективности воспитания, обучения и развития детей</w:t>
      </w:r>
      <w:r w:rsidR="00C3214D" w:rsidRPr="00BB2F8A">
        <w:rPr>
          <w:rFonts w:ascii="Times New Roman" w:hAnsi="Times New Roman"/>
          <w:sz w:val="24"/>
          <w:szCs w:val="24"/>
        </w:rPr>
        <w:t>.</w:t>
      </w:r>
    </w:p>
    <w:p w:rsidR="000204A9" w:rsidRDefault="000204A9" w:rsidP="00BB2F8A">
      <w:pPr>
        <w:pStyle w:val="ab"/>
        <w:shd w:val="clear" w:color="auto" w:fill="FFFFFF"/>
        <w:spacing w:before="0" w:beforeAutospacing="0" w:after="0" w:afterAutospacing="0"/>
        <w:jc w:val="both"/>
        <w:rPr>
          <w:bCs/>
          <w:u w:val="single"/>
        </w:rPr>
      </w:pPr>
    </w:p>
    <w:p w:rsidR="00BB2F8A" w:rsidRPr="000204A9" w:rsidRDefault="00BB2F8A" w:rsidP="00BB2F8A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1"/>
          <w:szCs w:val="21"/>
        </w:rPr>
      </w:pPr>
      <w:r w:rsidRPr="000204A9">
        <w:rPr>
          <w:b/>
          <w:bCs/>
          <w:u w:val="single"/>
        </w:rPr>
        <w:t>Основные задачи работы с родителями:</w:t>
      </w:r>
    </w:p>
    <w:p w:rsidR="00BB2F8A" w:rsidRPr="00BB2F8A" w:rsidRDefault="00BB2F8A" w:rsidP="00150575">
      <w:pPr>
        <w:pStyle w:val="ab"/>
        <w:numPr>
          <w:ilvl w:val="1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BB2F8A">
        <w:t>Установить партнерские отношения с семьей каждого воспитанника:</w:t>
      </w:r>
    </w:p>
    <w:p w:rsidR="00BB2F8A" w:rsidRPr="00BB2F8A" w:rsidRDefault="00BB2F8A" w:rsidP="00150575">
      <w:pPr>
        <w:pStyle w:val="ab"/>
        <w:numPr>
          <w:ilvl w:val="1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BB2F8A">
        <w:t>Объединить усилия для развития и воспитания детей:</w:t>
      </w:r>
    </w:p>
    <w:p w:rsidR="00BB2F8A" w:rsidRPr="00BB2F8A" w:rsidRDefault="00BB2F8A" w:rsidP="00150575">
      <w:pPr>
        <w:pStyle w:val="ab"/>
        <w:numPr>
          <w:ilvl w:val="1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BB2F8A">
        <w:t>Создать атмосферу взаимопонимания, общности интересов, эмоциональной взаимоподдержки:</w:t>
      </w:r>
    </w:p>
    <w:p w:rsidR="00BB2F8A" w:rsidRPr="00BB2F8A" w:rsidRDefault="00BB2F8A" w:rsidP="00150575">
      <w:pPr>
        <w:pStyle w:val="ab"/>
        <w:numPr>
          <w:ilvl w:val="1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BB2F8A">
        <w:t>Активизировать и обогащать воспитательные умения родителей:</w:t>
      </w:r>
    </w:p>
    <w:p w:rsidR="000204A9" w:rsidRPr="001A79E0" w:rsidRDefault="00BB2F8A" w:rsidP="00150575">
      <w:pPr>
        <w:pStyle w:val="ab"/>
        <w:numPr>
          <w:ilvl w:val="1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BB2F8A">
        <w:t>Поддерживать их уверенность в собственных педагогических возможностях.</w:t>
      </w:r>
    </w:p>
    <w:p w:rsidR="001A79E0" w:rsidRDefault="001A79E0" w:rsidP="001A79E0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tbl>
      <w:tblPr>
        <w:tblStyle w:val="1-6"/>
        <w:tblW w:w="0" w:type="auto"/>
        <w:tblLook w:val="01E0"/>
      </w:tblPr>
      <w:tblGrid>
        <w:gridCol w:w="706"/>
        <w:gridCol w:w="8361"/>
        <w:gridCol w:w="2835"/>
        <w:gridCol w:w="3402"/>
      </w:tblGrid>
      <w:tr w:rsidR="00FA68DB" w:rsidRPr="00FA68DB" w:rsidTr="007E46D3">
        <w:trPr>
          <w:cnfStyle w:val="1000000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№ п/п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1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Срок проведения</w:t>
            </w:r>
          </w:p>
        </w:tc>
        <w:tc>
          <w:tcPr>
            <w:cnfStyle w:val="000100000000"/>
            <w:tcW w:w="3402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Исполнитель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Разработка системы работы с родителями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Составление перспективного плана работы ДОУ с родителя</w:t>
            </w:r>
            <w:r>
              <w:rPr>
                <w:sz w:val="24"/>
                <w:szCs w:val="24"/>
              </w:rPr>
              <w:t>ми  на 2018 – 2019</w:t>
            </w:r>
            <w:r w:rsidRPr="00FA68DB">
              <w:rPr>
                <w:sz w:val="24"/>
                <w:szCs w:val="24"/>
              </w:rPr>
              <w:t xml:space="preserve"> учебный год.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</w:t>
            </w:r>
            <w:r w:rsidRPr="00FA68DB">
              <w:rPr>
                <w:sz w:val="24"/>
                <w:szCs w:val="24"/>
              </w:rPr>
              <w:t>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14598" w:type="dxa"/>
            <w:gridSpan w:val="3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Сбор банка данных по семьям воспитанников: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3.1.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-социологическое исследование социального статуса и психологического ми</w:t>
            </w:r>
            <w:r w:rsidRPr="00FA68DB">
              <w:rPr>
                <w:sz w:val="24"/>
                <w:szCs w:val="24"/>
              </w:rPr>
              <w:t>к</w:t>
            </w:r>
            <w:r w:rsidRPr="00FA68DB">
              <w:rPr>
                <w:sz w:val="24"/>
                <w:szCs w:val="24"/>
              </w:rPr>
              <w:t>роклимата семьи в каждой группе: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апрель-май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групп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3.2.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 анкетирование, наблюдение, беседы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групп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cnfStyle w:val="000100000000"/>
            <w:tcW w:w="14598" w:type="dxa"/>
            <w:gridSpan w:val="3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Нормативно-правовое обеспечение: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4.1.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Сбор пакета документов для личного дела ребенка, посту</w:t>
            </w:r>
            <w:r>
              <w:rPr>
                <w:sz w:val="24"/>
                <w:szCs w:val="24"/>
              </w:rPr>
              <w:t>пающего в ДОУ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По мере поступления в М</w:t>
            </w:r>
            <w:r>
              <w:rPr>
                <w:sz w:val="24"/>
                <w:szCs w:val="24"/>
              </w:rPr>
              <w:t>К</w:t>
            </w:r>
            <w:r w:rsidRPr="00FA68DB">
              <w:rPr>
                <w:sz w:val="24"/>
                <w:szCs w:val="24"/>
              </w:rPr>
              <w:t>ДОУ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4.3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-заключение договоров с родителями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По мере поступления в М</w:t>
            </w:r>
            <w:r>
              <w:rPr>
                <w:sz w:val="24"/>
                <w:szCs w:val="24"/>
              </w:rPr>
              <w:t>К</w:t>
            </w:r>
            <w:r w:rsidRPr="00FA68DB">
              <w:rPr>
                <w:sz w:val="24"/>
                <w:szCs w:val="24"/>
              </w:rPr>
              <w:t>ДОУ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6</w:t>
            </w:r>
          </w:p>
        </w:tc>
        <w:tc>
          <w:tcPr>
            <w:cnfStyle w:val="000100000000"/>
            <w:tcW w:w="14598" w:type="dxa"/>
            <w:gridSpan w:val="3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 xml:space="preserve">Наглядная педагогическая агитация: 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6.1.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 xml:space="preserve">Оформление папок- передвижек на группах для детей и родителей: 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 xml:space="preserve"> педагоги групп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 по правилам дорожного движения и детского травматизма в разные периоды (сезоны)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По сезонно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групп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 вовлечение родителей в воспитательно-образовательный процесс в соотве</w:t>
            </w:r>
            <w:r w:rsidRPr="00FA68DB">
              <w:rPr>
                <w:sz w:val="24"/>
                <w:szCs w:val="24"/>
              </w:rPr>
              <w:t>т</w:t>
            </w:r>
            <w:r w:rsidRPr="00FA68DB">
              <w:rPr>
                <w:sz w:val="24"/>
                <w:szCs w:val="24"/>
              </w:rPr>
              <w:t>ствии с требованиями ФГОС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По плану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групп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-по вопросам закаливания и оздоровления детей в условиях детского сада и дома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групп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-по вопросам основ безопасности жизнедеятельности в разные сезонные п</w:t>
            </w:r>
            <w:r w:rsidRPr="00FA68DB">
              <w:rPr>
                <w:sz w:val="24"/>
                <w:szCs w:val="24"/>
              </w:rPr>
              <w:t>е</w:t>
            </w:r>
            <w:r w:rsidRPr="00FA68DB">
              <w:rPr>
                <w:sz w:val="24"/>
                <w:szCs w:val="24"/>
              </w:rPr>
              <w:t>риоды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групп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-к праздникам и мероприятия, связанных с народными праздниками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групп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7.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 w:rsidRPr="00FA68DB">
              <w:rPr>
                <w:b/>
                <w:sz w:val="24"/>
                <w:szCs w:val="24"/>
              </w:rPr>
              <w:t>Проведение выставок детских работ совестно с родителями: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-Субботник по благоустройству территории и участков детского сада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 xml:space="preserve"> июнь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групп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 xml:space="preserve">-Участие в оформлении групповых помещений 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заведующий,педагоги групп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Оформление фотовыставок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 xml:space="preserve"> 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Оформление  праздничных газет и поздравлений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 xml:space="preserve"> 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«Наши руки не для скуки!»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В течением года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 xml:space="preserve"> 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«Весенний букет расцвел в праздник мамы!»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март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 xml:space="preserve"> 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«День победы»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«Птицы наши друзья»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апрель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 w:rsidRPr="00FA68DB">
              <w:rPr>
                <w:b/>
                <w:sz w:val="24"/>
                <w:szCs w:val="24"/>
              </w:rPr>
              <w:t>Праздники и развлечения: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«День защиты детей»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июнь</w:t>
            </w:r>
          </w:p>
        </w:tc>
        <w:tc>
          <w:tcPr>
            <w:cnfStyle w:val="000100000000"/>
            <w:tcW w:w="3402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«Закаляемся вместе с родителями»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 xml:space="preserve">«В гости к Лету» 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июль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</w:t>
            </w:r>
            <w:r w:rsidR="007E46D3">
              <w:rPr>
                <w:b w:val="0"/>
                <w:sz w:val="24"/>
                <w:szCs w:val="24"/>
              </w:rPr>
              <w:t>едагоги сада, роди</w:t>
            </w:r>
            <w:r w:rsidRPr="007E46D3">
              <w:rPr>
                <w:b w:val="0"/>
                <w:sz w:val="24"/>
                <w:szCs w:val="24"/>
              </w:rPr>
              <w:t>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«День знаний»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сентябрь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«Осень, осень в гости просим» Развлечение с выставкой детских работ»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сентябрь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«Новый год на пороге. Здравствуй елочка душистая!»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декабрь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«Праздник, посвящённый дню защитника отечества»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февраль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«Самый первый праздник Весны- Мамин праздник»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март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«Широкая Масленица, в гости зовем!»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март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«День юмора и смеха. Все наоборот»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апрель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День птиц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апрель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Праздник, посвящённый Дню Победы»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trHeight w:val="548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«До свиданья, детский сад!»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 w:rsidRPr="00FA68DB">
              <w:rPr>
                <w:b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Скоро детский сад откроет свои двери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март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Как определить ребенка в детский сад. Нормативные документы для вашего ребенка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сада, родители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Анализ работы за проработанный период.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Перспектива работы М</w:t>
            </w:r>
            <w:r>
              <w:rPr>
                <w:sz w:val="24"/>
                <w:szCs w:val="24"/>
              </w:rPr>
              <w:t>К</w:t>
            </w:r>
            <w:r w:rsidRPr="00FA68DB">
              <w:rPr>
                <w:sz w:val="24"/>
                <w:szCs w:val="24"/>
              </w:rPr>
              <w:t xml:space="preserve">ДОУ. 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Февраль-март</w:t>
            </w:r>
          </w:p>
        </w:tc>
        <w:tc>
          <w:tcPr>
            <w:cnfStyle w:val="000100000000"/>
            <w:tcW w:w="3402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«Мой ребенок пойдет в детский сад» Как правильно подготовить ребенка к посещению ребенка д/сада. «Адаптационный период» для малышей -что это такое?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март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род</w:t>
            </w:r>
            <w:r w:rsidRPr="007E46D3">
              <w:rPr>
                <w:b w:val="0"/>
                <w:sz w:val="24"/>
                <w:szCs w:val="24"/>
              </w:rPr>
              <w:t>и</w:t>
            </w:r>
            <w:r w:rsidRPr="007E46D3">
              <w:rPr>
                <w:b w:val="0"/>
                <w:sz w:val="24"/>
                <w:szCs w:val="24"/>
              </w:rPr>
              <w:t>тели</w:t>
            </w: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Итоговое собрание «Подводя итоги учебного года»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сада, родительский комитет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 w:rsidRPr="00FA68DB">
              <w:rPr>
                <w:b/>
                <w:sz w:val="24"/>
                <w:szCs w:val="24"/>
              </w:rPr>
              <w:t>Родительские собрания в группах: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Апрель-май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10.1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 w:rsidRPr="00FA68DB">
              <w:rPr>
                <w:b/>
                <w:sz w:val="24"/>
                <w:szCs w:val="24"/>
              </w:rPr>
              <w:t>Собрание №1. (вводное)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A68DB">
              <w:rPr>
                <w:sz w:val="24"/>
                <w:szCs w:val="24"/>
              </w:rPr>
              <w:t>.Задачи на учебный год. Знакомство родителей с годовым планом ДОУ с уч</w:t>
            </w:r>
            <w:r w:rsidRPr="00FA68DB">
              <w:rPr>
                <w:sz w:val="24"/>
                <w:szCs w:val="24"/>
              </w:rPr>
              <w:t>е</w:t>
            </w:r>
            <w:r w:rsidRPr="00FA68DB">
              <w:rPr>
                <w:sz w:val="24"/>
                <w:szCs w:val="24"/>
              </w:rPr>
              <w:t>том ФГОС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A68DB">
              <w:rPr>
                <w:sz w:val="24"/>
                <w:szCs w:val="24"/>
              </w:rPr>
              <w:t>. Организация детского питания, графика работы ДОУ.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3. Выбор родительского комитета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Разное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сентябрь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10.2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Собрание № 2 «</w:t>
            </w:r>
            <w:r w:rsidRPr="00FA68DB">
              <w:rPr>
                <w:b/>
                <w:sz w:val="24"/>
                <w:szCs w:val="24"/>
              </w:rPr>
              <w:t>Здоровье вашего ребенка заботимся вместе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Май-июнь</w:t>
            </w:r>
          </w:p>
        </w:tc>
        <w:tc>
          <w:tcPr>
            <w:cnfStyle w:val="000100000000"/>
            <w:tcW w:w="3402" w:type="dxa"/>
          </w:tcPr>
          <w:p w:rsidR="00FA68DB" w:rsidRPr="00FA68DB" w:rsidRDefault="00FA68DB" w:rsidP="00FA68DB">
            <w:pPr>
              <w:jc w:val="center"/>
              <w:rPr>
                <w:sz w:val="24"/>
                <w:szCs w:val="24"/>
              </w:rPr>
            </w:pP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1.Здоровьесберегающие технологии в ДОУ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2.Организация и </w:t>
            </w:r>
            <w:r w:rsidRPr="00FA68DB">
              <w:rPr>
                <w:sz w:val="24"/>
                <w:szCs w:val="24"/>
              </w:rPr>
              <w:t xml:space="preserve">проведение  закаливающих процедур в летне-оздоровительный период  </w:t>
            </w:r>
          </w:p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3. Разное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10.3</w:t>
            </w: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Собрание № 3 «</w:t>
            </w:r>
            <w:r w:rsidRPr="00FA68DB">
              <w:rPr>
                <w:b/>
                <w:sz w:val="24"/>
                <w:szCs w:val="24"/>
              </w:rPr>
              <w:t>Технологии, применяемые в ДОУ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ноябрь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FA68DB" w:rsidRPr="00FA68DB" w:rsidTr="007E46D3"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1. Ребенок и компьютер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2.Организация и </w:t>
            </w:r>
            <w:r w:rsidRPr="00FA68DB">
              <w:rPr>
                <w:sz w:val="24"/>
                <w:szCs w:val="24"/>
              </w:rPr>
              <w:t>проведение  новогодних утренников.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3. Отчёт по успеваемости детей за первое полугодие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4. Разное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заведующий, педагоги сада, родители</w:t>
            </w:r>
          </w:p>
        </w:tc>
      </w:tr>
      <w:tr w:rsidR="00FA68DB" w:rsidRPr="00FA68DB" w:rsidTr="007E46D3">
        <w:trPr>
          <w:cnfStyle w:val="0000001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10.4</w:t>
            </w:r>
          </w:p>
        </w:tc>
        <w:tc>
          <w:tcPr>
            <w:cnfStyle w:val="000010000000"/>
            <w:tcW w:w="8361" w:type="dxa"/>
          </w:tcPr>
          <w:p w:rsidR="00FA68DB" w:rsidRPr="00FA68DB" w:rsidRDefault="00CD5F4B" w:rsidP="00FA68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Собрание № 4 «</w:t>
            </w:r>
            <w:r w:rsidR="00FA68DB" w:rsidRPr="00FA68DB">
              <w:rPr>
                <w:b/>
                <w:sz w:val="24"/>
                <w:szCs w:val="24"/>
              </w:rPr>
              <w:t>Один дома, а может я уже взрослый?</w:t>
            </w:r>
            <w:r>
              <w:rPr>
                <w:b/>
                <w:sz w:val="24"/>
                <w:szCs w:val="24"/>
              </w:rPr>
              <w:t>»</w:t>
            </w:r>
            <w:r w:rsidR="00FA68DB" w:rsidRPr="00FA68DB">
              <w:rPr>
                <w:b/>
                <w:sz w:val="24"/>
                <w:szCs w:val="24"/>
              </w:rPr>
              <w:t xml:space="preserve"> итоговое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00000100000"/>
              <w:rPr>
                <w:sz w:val="24"/>
                <w:szCs w:val="24"/>
              </w:rPr>
            </w:pPr>
            <w:r w:rsidRPr="00FA68DB">
              <w:rPr>
                <w:sz w:val="24"/>
                <w:szCs w:val="24"/>
              </w:rPr>
              <w:t>май</w:t>
            </w: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FA68DB" w:rsidRPr="00FA68DB" w:rsidTr="007E46D3">
        <w:trPr>
          <w:cnfStyle w:val="010000000000"/>
        </w:trPr>
        <w:tc>
          <w:tcPr>
            <w:cnfStyle w:val="001000000000"/>
            <w:tcW w:w="706" w:type="dxa"/>
          </w:tcPr>
          <w:p w:rsidR="00FA68DB" w:rsidRPr="00FA68DB" w:rsidRDefault="00FA68DB" w:rsidP="00FA68DB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8361" w:type="dxa"/>
          </w:tcPr>
          <w:p w:rsidR="00FA68DB" w:rsidRPr="00FA68DB" w:rsidRDefault="00FA68DB" w:rsidP="00FA68DB">
            <w:pPr>
              <w:rPr>
                <w:b w:val="0"/>
                <w:sz w:val="24"/>
                <w:szCs w:val="24"/>
              </w:rPr>
            </w:pPr>
            <w:r w:rsidRPr="00FA68DB">
              <w:rPr>
                <w:b w:val="0"/>
                <w:sz w:val="24"/>
                <w:szCs w:val="24"/>
              </w:rPr>
              <w:t>1.Вредные привычки родителей и их влияние на здоровье детей.</w:t>
            </w:r>
          </w:p>
          <w:p w:rsidR="00FA68DB" w:rsidRPr="00FA68DB" w:rsidRDefault="00FA68DB" w:rsidP="00FA68DB">
            <w:pPr>
              <w:rPr>
                <w:b w:val="0"/>
                <w:sz w:val="24"/>
                <w:szCs w:val="24"/>
              </w:rPr>
            </w:pPr>
            <w:r w:rsidRPr="00FA68DB">
              <w:rPr>
                <w:b w:val="0"/>
                <w:sz w:val="24"/>
                <w:szCs w:val="24"/>
              </w:rPr>
              <w:t>2.Опасные предметы или не оставляйте ребенка дома одного.</w:t>
            </w:r>
          </w:p>
          <w:p w:rsidR="00FA68DB" w:rsidRPr="00FA68DB" w:rsidRDefault="00FA68DB" w:rsidP="00FA68DB">
            <w:pPr>
              <w:rPr>
                <w:b w:val="0"/>
                <w:sz w:val="24"/>
                <w:szCs w:val="24"/>
              </w:rPr>
            </w:pPr>
            <w:r w:rsidRPr="00FA68DB">
              <w:rPr>
                <w:b w:val="0"/>
                <w:sz w:val="24"/>
                <w:szCs w:val="24"/>
              </w:rPr>
              <w:lastRenderedPageBreak/>
              <w:t>3. Подведение итогов по успеваемости детей за год</w:t>
            </w:r>
          </w:p>
          <w:p w:rsidR="00FA68DB" w:rsidRPr="00FA68DB" w:rsidRDefault="00FA68DB" w:rsidP="00FA68DB">
            <w:pPr>
              <w:rPr>
                <w:b w:val="0"/>
                <w:sz w:val="24"/>
                <w:szCs w:val="24"/>
              </w:rPr>
            </w:pPr>
            <w:r w:rsidRPr="00FA68DB">
              <w:rPr>
                <w:b w:val="0"/>
                <w:sz w:val="24"/>
                <w:szCs w:val="24"/>
              </w:rPr>
              <w:t>4. Готовимся к лету</w:t>
            </w:r>
          </w:p>
          <w:p w:rsidR="00FA68DB" w:rsidRPr="00FA68DB" w:rsidRDefault="00FA68DB" w:rsidP="00FA68DB">
            <w:pPr>
              <w:rPr>
                <w:sz w:val="24"/>
                <w:szCs w:val="24"/>
              </w:rPr>
            </w:pPr>
            <w:r w:rsidRPr="00FA68DB">
              <w:rPr>
                <w:b w:val="0"/>
                <w:sz w:val="24"/>
                <w:szCs w:val="24"/>
              </w:rPr>
              <w:t>4.Разное</w:t>
            </w:r>
          </w:p>
        </w:tc>
        <w:tc>
          <w:tcPr>
            <w:tcW w:w="2835" w:type="dxa"/>
          </w:tcPr>
          <w:p w:rsidR="00FA68DB" w:rsidRPr="00FA68DB" w:rsidRDefault="00FA68DB" w:rsidP="00FA68DB">
            <w:pPr>
              <w:jc w:val="center"/>
              <w:cnfStyle w:val="010000000000"/>
              <w:rPr>
                <w:sz w:val="24"/>
                <w:szCs w:val="24"/>
              </w:rPr>
            </w:pPr>
          </w:p>
        </w:tc>
        <w:tc>
          <w:tcPr>
            <w:cnfStyle w:val="000100000000"/>
            <w:tcW w:w="3402" w:type="dxa"/>
          </w:tcPr>
          <w:p w:rsidR="00FA68DB" w:rsidRPr="007E46D3" w:rsidRDefault="00FA68DB" w:rsidP="00FA68DB">
            <w:pPr>
              <w:rPr>
                <w:b w:val="0"/>
                <w:sz w:val="24"/>
                <w:szCs w:val="24"/>
              </w:rPr>
            </w:pPr>
            <w:r w:rsidRPr="007E46D3">
              <w:rPr>
                <w:b w:val="0"/>
                <w:sz w:val="24"/>
                <w:szCs w:val="24"/>
              </w:rPr>
              <w:t>педагоги сада, родители</w:t>
            </w:r>
          </w:p>
        </w:tc>
      </w:tr>
    </w:tbl>
    <w:p w:rsidR="00FA68DB" w:rsidRPr="00FA68DB" w:rsidRDefault="00FA68DB" w:rsidP="001A79E0">
      <w:pPr>
        <w:pStyle w:val="ab"/>
        <w:shd w:val="clear" w:color="auto" w:fill="FFFFFF"/>
        <w:spacing w:before="0" w:beforeAutospacing="0" w:after="0" w:afterAutospacing="0"/>
        <w:jc w:val="both"/>
      </w:pPr>
    </w:p>
    <w:p w:rsidR="00CD5F4B" w:rsidRPr="00CD5F4B" w:rsidRDefault="00CD5F4B" w:rsidP="00CD5F4B">
      <w:pPr>
        <w:pStyle w:val="a3"/>
        <w:ind w:firstLine="709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CD5F4B">
        <w:rPr>
          <w:rFonts w:ascii="Times New Roman" w:hAnsi="Times New Roman"/>
          <w:b/>
          <w:color w:val="7030A0"/>
          <w:sz w:val="32"/>
          <w:szCs w:val="32"/>
        </w:rPr>
        <w:t>Мероприятия по защите прав дошкольников на 2018 – 2019 г.</w:t>
      </w:r>
    </w:p>
    <w:tbl>
      <w:tblPr>
        <w:tblStyle w:val="1-6"/>
        <w:tblW w:w="15588" w:type="dxa"/>
        <w:tblLook w:val="00A0"/>
      </w:tblPr>
      <w:tblGrid>
        <w:gridCol w:w="1194"/>
        <w:gridCol w:w="8157"/>
        <w:gridCol w:w="3402"/>
        <w:gridCol w:w="2835"/>
      </w:tblGrid>
      <w:tr w:rsidR="00CD5F4B" w:rsidRPr="00CD5F4B" w:rsidTr="007E46D3">
        <w:trPr>
          <w:cnfStyle w:val="100000000000"/>
          <w:trHeight w:val="111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№ п/п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Мероприятия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100000000000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Ответственный</w:t>
            </w: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Срок проведения</w:t>
            </w:r>
          </w:p>
        </w:tc>
      </w:tr>
      <w:tr w:rsidR="00CD5F4B" w:rsidRPr="00CD5F4B" w:rsidTr="007E46D3">
        <w:trPr>
          <w:cnfStyle w:val="000000100000"/>
          <w:trHeight w:val="637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Проверка сотрудников дошкольного учреждения на предмет выявл</w:t>
            </w:r>
            <w:r w:rsidRPr="00CD5F4B">
              <w:rPr>
                <w:sz w:val="24"/>
                <w:szCs w:val="24"/>
              </w:rPr>
              <w:t>е</w:t>
            </w:r>
            <w:r w:rsidRPr="00CD5F4B">
              <w:rPr>
                <w:sz w:val="24"/>
                <w:szCs w:val="24"/>
              </w:rPr>
              <w:t>ния и недопущения работы лиц, имеющих судимость.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D5F4B">
              <w:rPr>
                <w:sz w:val="24"/>
                <w:szCs w:val="24"/>
              </w:rPr>
              <w:t xml:space="preserve"> течение года</w:t>
            </w:r>
          </w:p>
        </w:tc>
      </w:tr>
      <w:tr w:rsidR="00CD5F4B" w:rsidRPr="00CD5F4B" w:rsidTr="007E46D3">
        <w:trPr>
          <w:trHeight w:val="2377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Работа с родителями воспитанников детского сада по информиров</w:t>
            </w:r>
            <w:r w:rsidRPr="00CD5F4B">
              <w:rPr>
                <w:sz w:val="24"/>
                <w:szCs w:val="24"/>
              </w:rPr>
              <w:t>а</w:t>
            </w:r>
            <w:r w:rsidRPr="00CD5F4B">
              <w:rPr>
                <w:sz w:val="24"/>
                <w:szCs w:val="24"/>
              </w:rPr>
              <w:t>нию о необходимости ответственного о</w:t>
            </w:r>
            <w:r>
              <w:rPr>
                <w:sz w:val="24"/>
                <w:szCs w:val="24"/>
              </w:rPr>
              <w:t>тношения родителей к воспитанию</w:t>
            </w:r>
            <w:r w:rsidRPr="00CD5F4B">
              <w:rPr>
                <w:sz w:val="24"/>
                <w:szCs w:val="24"/>
              </w:rPr>
              <w:t xml:space="preserve"> и присмотру за детьми с целью профилактики н</w:t>
            </w:r>
            <w:r w:rsidR="007E46D3">
              <w:rPr>
                <w:sz w:val="24"/>
                <w:szCs w:val="24"/>
              </w:rPr>
              <w:t>еблагополучия и безнадзорн</w:t>
            </w:r>
            <w:r w:rsidR="007E46D3">
              <w:rPr>
                <w:sz w:val="24"/>
                <w:szCs w:val="24"/>
              </w:rPr>
              <w:t>о</w:t>
            </w:r>
            <w:r w:rsidR="007E46D3">
              <w:rPr>
                <w:sz w:val="24"/>
                <w:szCs w:val="24"/>
              </w:rPr>
              <w:t xml:space="preserve">сти </w:t>
            </w:r>
            <w:r w:rsidRPr="00CD5F4B">
              <w:rPr>
                <w:sz w:val="24"/>
                <w:szCs w:val="24"/>
              </w:rPr>
              <w:t>несовершеннолетних детей: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-проведение родительских собраний;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-оформление папок-передвижек;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-оформление стендов по правовому воспитанию дошкольников;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-разместить информацию о службах и «телефонах доверия».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D5F4B">
              <w:rPr>
                <w:sz w:val="24"/>
                <w:szCs w:val="24"/>
              </w:rPr>
              <w:t>тарший воспитатель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D5F4B">
              <w:rPr>
                <w:sz w:val="24"/>
                <w:szCs w:val="24"/>
              </w:rPr>
              <w:t>едагог-психолог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D5F4B">
              <w:rPr>
                <w:sz w:val="24"/>
                <w:szCs w:val="24"/>
              </w:rPr>
              <w:t xml:space="preserve">едагоги </w:t>
            </w: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D5F4B">
              <w:rPr>
                <w:sz w:val="24"/>
                <w:szCs w:val="24"/>
              </w:rPr>
              <w:t>ентябрь-май</w:t>
            </w:r>
          </w:p>
        </w:tc>
      </w:tr>
      <w:tr w:rsidR="00CD5F4B" w:rsidRPr="00CD5F4B" w:rsidTr="007E46D3">
        <w:trPr>
          <w:cnfStyle w:val="000000100000"/>
          <w:trHeight w:val="710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Разместить на официальном сайте ДО информацию по профилактике преступлений против детей.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Ноябрь - декабрь</w:t>
            </w:r>
          </w:p>
        </w:tc>
      </w:tr>
      <w:tr w:rsidR="00CD5F4B" w:rsidRPr="00CD5F4B" w:rsidTr="007E46D3">
        <w:trPr>
          <w:trHeight w:val="691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Организовать работу детского сада с  детской поликлиникой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CD5F4B">
              <w:rPr>
                <w:sz w:val="24"/>
                <w:szCs w:val="24"/>
              </w:rPr>
              <w:t>едицинская сестра</w:t>
            </w: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Период диспанс</w:t>
            </w:r>
            <w:r w:rsidRPr="00CD5F4B">
              <w:rPr>
                <w:sz w:val="24"/>
                <w:szCs w:val="24"/>
              </w:rPr>
              <w:t>е</w:t>
            </w:r>
            <w:r w:rsidRPr="00CD5F4B">
              <w:rPr>
                <w:sz w:val="24"/>
                <w:szCs w:val="24"/>
              </w:rPr>
              <w:t>ризации детей</w:t>
            </w:r>
          </w:p>
        </w:tc>
      </w:tr>
      <w:tr w:rsidR="00CD5F4B" w:rsidRPr="00CD5F4B" w:rsidTr="007E46D3">
        <w:trPr>
          <w:cnfStyle w:val="000000100000"/>
          <w:trHeight w:val="715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Проведение  тематических занятий с детьми дошкольного возраста с целью формирования у детей навыков безопасной жизнедеятельности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D5F4B">
              <w:rPr>
                <w:sz w:val="24"/>
                <w:szCs w:val="24"/>
              </w:rPr>
              <w:t>тарший воспитатель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D5F4B">
              <w:rPr>
                <w:sz w:val="24"/>
                <w:szCs w:val="24"/>
              </w:rPr>
              <w:t>едагоги</w:t>
            </w: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В течение года</w:t>
            </w:r>
          </w:p>
        </w:tc>
      </w:tr>
      <w:tr w:rsidR="00CD5F4B" w:rsidRPr="00CD5F4B" w:rsidTr="007E46D3">
        <w:trPr>
          <w:trHeight w:val="924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Анкетирование родителей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000000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В течение года</w:t>
            </w:r>
          </w:p>
        </w:tc>
      </w:tr>
      <w:tr w:rsidR="00CD5F4B" w:rsidRPr="00CD5F4B" w:rsidTr="007E46D3">
        <w:trPr>
          <w:cnfStyle w:val="000000100000"/>
          <w:trHeight w:val="611"/>
        </w:trPr>
        <w:tc>
          <w:tcPr>
            <w:cnfStyle w:val="001000000000"/>
            <w:tcW w:w="1194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 xml:space="preserve">7. </w:t>
            </w:r>
          </w:p>
        </w:tc>
        <w:tc>
          <w:tcPr>
            <w:cnfStyle w:val="000010000000"/>
            <w:tcW w:w="8157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 xml:space="preserve">Посещение неблагополучных семей </w:t>
            </w:r>
          </w:p>
        </w:tc>
        <w:tc>
          <w:tcPr>
            <w:tcW w:w="3402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Старший воспитатель</w:t>
            </w:r>
          </w:p>
          <w:p w:rsidR="00CD5F4B" w:rsidRPr="00CD5F4B" w:rsidRDefault="00CD5F4B" w:rsidP="00CD5F4B">
            <w:pPr>
              <w:pStyle w:val="a3"/>
              <w:ind w:firstLine="709"/>
              <w:jc w:val="both"/>
              <w:cnfStyle w:val="000000100000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Педагоги</w:t>
            </w:r>
          </w:p>
        </w:tc>
        <w:tc>
          <w:tcPr>
            <w:cnfStyle w:val="000010000000"/>
            <w:tcW w:w="2835" w:type="dxa"/>
          </w:tcPr>
          <w:p w:rsidR="00CD5F4B" w:rsidRPr="00CD5F4B" w:rsidRDefault="00CD5F4B" w:rsidP="00CD5F4B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CD5F4B">
              <w:rPr>
                <w:sz w:val="24"/>
                <w:szCs w:val="24"/>
              </w:rPr>
              <w:t>В течение года</w:t>
            </w:r>
          </w:p>
        </w:tc>
      </w:tr>
    </w:tbl>
    <w:p w:rsidR="00CD5F4B" w:rsidRDefault="00CD5F4B" w:rsidP="00BD673A">
      <w:pPr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E46D3" w:rsidRDefault="007E46D3" w:rsidP="00BD673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1732"/>
        <w:gridCol w:w="3827"/>
      </w:tblGrid>
      <w:tr w:rsidR="004F13B8" w:rsidRPr="004F13B8" w:rsidTr="004F13B8">
        <w:tc>
          <w:tcPr>
            <w:tcW w:w="11732" w:type="dxa"/>
          </w:tcPr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13B8" w:rsidRPr="004F13B8" w:rsidTr="004F13B8">
        <w:tc>
          <w:tcPr>
            <w:tcW w:w="11732" w:type="dxa"/>
          </w:tcPr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4F13B8" w:rsidRPr="004F13B8" w:rsidRDefault="004F13B8" w:rsidP="00170D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от «</w:t>
            </w:r>
            <w:r w:rsidR="00170DA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 августа 2018</w:t>
            </w: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4F13B8" w:rsidRPr="004F13B8" w:rsidRDefault="004F13B8" w:rsidP="004F13B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4F13B8" w:rsidRPr="004F13B8" w:rsidRDefault="004F13B8" w:rsidP="004F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Приказ № __   от____2018</w:t>
            </w:r>
            <w:r w:rsidR="00170D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г.                                </w:t>
            </w:r>
          </w:p>
        </w:tc>
      </w:tr>
    </w:tbl>
    <w:p w:rsidR="004F13B8" w:rsidRPr="004F13B8" w:rsidRDefault="004F13B8" w:rsidP="004F13B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tbl>
      <w:tblPr>
        <w:tblW w:w="0" w:type="auto"/>
        <w:tblLook w:val="04A0"/>
      </w:tblPr>
      <w:tblGrid>
        <w:gridCol w:w="7791"/>
        <w:gridCol w:w="7823"/>
      </w:tblGrid>
      <w:tr w:rsidR="004F13B8" w:rsidRPr="004F13B8" w:rsidTr="004F13B8">
        <w:tc>
          <w:tcPr>
            <w:tcW w:w="7879" w:type="dxa"/>
          </w:tcPr>
          <w:p w:rsidR="004F13B8" w:rsidRPr="004F13B8" w:rsidRDefault="004F13B8" w:rsidP="004F13B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4F13B8" w:rsidRPr="004F13B8" w:rsidRDefault="004F13B8" w:rsidP="004F13B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4F13B8" w:rsidRPr="004F13B8" w:rsidRDefault="004F13B8" w:rsidP="004F13B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4F13B8" w:rsidRPr="004F13B8" w:rsidRDefault="004F13B8" w:rsidP="004F13B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4F13B8" w:rsidRPr="004F13B8" w:rsidRDefault="004F13B8" w:rsidP="004F13B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4F13B8" w:rsidRPr="004F13B8" w:rsidRDefault="004F13B8" w:rsidP="004F13B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                               ПЛАН РАБОТЫ</w:t>
            </w:r>
          </w:p>
          <w:p w:rsidR="004F13B8" w:rsidRPr="004F13B8" w:rsidRDefault="004F13B8" w:rsidP="004F13B8">
            <w:pPr>
              <w:spacing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 профилактике дорожно-т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ранспортного травмати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ма на 2018-2019 </w:t>
            </w:r>
            <w:r w:rsidRPr="004F13B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7880" w:type="dxa"/>
          </w:tcPr>
          <w:p w:rsidR="004F13B8" w:rsidRPr="004F13B8" w:rsidRDefault="004F13B8" w:rsidP="004F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749136"/>
                  <wp:effectExtent l="0" t="0" r="0" b="0"/>
                  <wp:docPr id="2" name="Рисунок 2" descr="http://xn--80adhqthbx.xn--p1ai/upload/iblock/795/fg5614hdf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dhqthbx.xn--p1ai/upload/iblock/795/fg5614hdf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26" cy="176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B8" w:rsidRDefault="004F13B8" w:rsidP="00E974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46D3" w:rsidRDefault="007E46D3" w:rsidP="0038272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E46D3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снижение дорожно-транспортного травматизма детей.</w:t>
      </w:r>
    </w:p>
    <w:p w:rsidR="007E46D3" w:rsidRPr="007E46D3" w:rsidRDefault="007E46D3" w:rsidP="00E97499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46D3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7E46D3" w:rsidRPr="007E46D3" w:rsidRDefault="007E46D3" w:rsidP="00150575">
      <w:pPr>
        <w:pStyle w:val="a5"/>
        <w:numPr>
          <w:ilvl w:val="3"/>
          <w:numId w:val="13"/>
        </w:numPr>
        <w:rPr>
          <w:rFonts w:ascii="Times New Roman" w:hAnsi="Times New Roman"/>
          <w:sz w:val="24"/>
          <w:szCs w:val="24"/>
        </w:rPr>
      </w:pPr>
      <w:r w:rsidRPr="007E46D3">
        <w:rPr>
          <w:rFonts w:ascii="Times New Roman" w:hAnsi="Times New Roman"/>
          <w:sz w:val="24"/>
          <w:szCs w:val="24"/>
        </w:rPr>
        <w:t>Продолжать работу коллектива по профилактике ДДТТ.</w:t>
      </w:r>
    </w:p>
    <w:p w:rsidR="007E46D3" w:rsidRDefault="007E46D3" w:rsidP="00150575">
      <w:pPr>
        <w:pStyle w:val="a5"/>
        <w:numPr>
          <w:ilvl w:val="3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детей с правилами дорожного движения.</w:t>
      </w:r>
    </w:p>
    <w:p w:rsidR="004F13B8" w:rsidRPr="00E97499" w:rsidRDefault="007E46D3" w:rsidP="00E97499">
      <w:pPr>
        <w:pStyle w:val="a5"/>
        <w:numPr>
          <w:ilvl w:val="3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Продолжать развивать у детей элементарные навыки самостоятельного и безопасного поведения на дороге.</w:t>
      </w:r>
    </w:p>
    <w:tbl>
      <w:tblPr>
        <w:tblStyle w:val="GridTable4Accent2"/>
        <w:tblW w:w="15163" w:type="dxa"/>
        <w:tblLayout w:type="fixed"/>
        <w:tblLook w:val="0000"/>
      </w:tblPr>
      <w:tblGrid>
        <w:gridCol w:w="7905"/>
        <w:gridCol w:w="28"/>
        <w:gridCol w:w="3544"/>
        <w:gridCol w:w="3686"/>
      </w:tblGrid>
      <w:tr w:rsidR="004F13B8" w:rsidRPr="007E46D3" w:rsidTr="00E97499">
        <w:trPr>
          <w:cnfStyle w:val="000000100000"/>
          <w:trHeight w:val="348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ind w:left="19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12" w:lineRule="exact"/>
              <w:ind w:left="120" w:hanging="7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cnfStyle w:val="000010000000"/>
            <w:tcW w:w="3686" w:type="dxa"/>
          </w:tcPr>
          <w:p w:rsidR="004F13B8" w:rsidRPr="007E46D3" w:rsidRDefault="004F13B8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F13B8" w:rsidRPr="007E46D3" w:rsidTr="00E97499">
        <w:trPr>
          <w:trHeight w:val="282"/>
        </w:trPr>
        <w:tc>
          <w:tcPr>
            <w:cnfStyle w:val="000010000000"/>
            <w:tcW w:w="15163" w:type="dxa"/>
            <w:gridSpan w:val="4"/>
          </w:tcPr>
          <w:p w:rsidR="004F13B8" w:rsidRPr="007E46D3" w:rsidRDefault="004F13B8" w:rsidP="004F13B8">
            <w:pPr>
              <w:ind w:left="1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работы</w:t>
            </w:r>
          </w:p>
        </w:tc>
      </w:tr>
      <w:tr w:rsidR="004F13B8" w:rsidRPr="007E46D3" w:rsidTr="00390706">
        <w:trPr>
          <w:cnfStyle w:val="000000100000"/>
          <w:trHeight w:val="682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12" w:lineRule="exact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воспитателям в составлении планов работы по профилактике безопасного дорожного движения на год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12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cnfStyle w:val="000010000000"/>
            <w:tcW w:w="3686" w:type="dxa"/>
          </w:tcPr>
          <w:p w:rsidR="004F13B8" w:rsidRDefault="00456672" w:rsidP="004F13B8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56672" w:rsidRDefault="00456672" w:rsidP="004F13B8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С.М.</w:t>
            </w:r>
            <w:r w:rsidR="00E9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Полехина – 343-05-30</w:t>
            </w:r>
          </w:p>
          <w:p w:rsidR="00456672" w:rsidRPr="007E46D3" w:rsidRDefault="00456672" w:rsidP="004F13B8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Е.А.Зарубаева – 343-05-55</w:t>
            </w:r>
          </w:p>
        </w:tc>
      </w:tr>
      <w:tr w:rsidR="004F13B8" w:rsidRPr="007E46D3" w:rsidTr="00E97499">
        <w:trPr>
          <w:trHeight w:val="328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293" w:lineRule="exact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уголков безопасности дорожного движения в группах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cnfStyle w:val="000010000000"/>
            <w:tcW w:w="3686" w:type="dxa"/>
          </w:tcPr>
          <w:p w:rsidR="004F13B8" w:rsidRPr="007E46D3" w:rsidRDefault="004F13B8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F13B8" w:rsidRPr="007E46D3" w:rsidTr="00E97499">
        <w:trPr>
          <w:cnfStyle w:val="000000100000"/>
          <w:trHeight w:val="687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17" w:lineRule="exact"/>
              <w:ind w:left="5"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педагогов «Формирование у дошкольников сознател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отношения к вопросам личной безопасности окружающих»</w:t>
            </w:r>
          </w:p>
        </w:tc>
        <w:tc>
          <w:tcPr>
            <w:tcW w:w="3544" w:type="dxa"/>
          </w:tcPr>
          <w:p w:rsidR="004F13B8" w:rsidRPr="007E46D3" w:rsidRDefault="004F13B8" w:rsidP="00E97499">
            <w:pPr>
              <w:spacing w:line="312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3-я</w:t>
            </w:r>
            <w:r w:rsidR="00E9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  <w:p w:rsidR="004F13B8" w:rsidRPr="007E46D3" w:rsidRDefault="004F13B8" w:rsidP="004F13B8">
            <w:pPr>
              <w:spacing w:line="312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cnfStyle w:val="000010000000"/>
            <w:tcW w:w="3686" w:type="dxa"/>
          </w:tcPr>
          <w:p w:rsidR="00456672" w:rsidRDefault="00456672" w:rsidP="00456672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F13B8" w:rsidRPr="007E46D3" w:rsidRDefault="00E97499" w:rsidP="00E97499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С.М. Полехина, </w:t>
            </w:r>
            <w:r w:rsidR="00456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Е.А.Зарубаева </w:t>
            </w:r>
          </w:p>
        </w:tc>
      </w:tr>
      <w:tr w:rsidR="004F13B8" w:rsidRPr="007E46D3" w:rsidTr="00390706">
        <w:trPr>
          <w:trHeight w:val="494"/>
        </w:trPr>
        <w:tc>
          <w:tcPr>
            <w:cnfStyle w:val="000010000000"/>
            <w:tcW w:w="15163" w:type="dxa"/>
            <w:gridSpan w:val="4"/>
          </w:tcPr>
          <w:p w:rsidR="004F13B8" w:rsidRPr="007E46D3" w:rsidRDefault="004F13B8" w:rsidP="004F13B8">
            <w:pPr>
              <w:ind w:left="3960" w:hanging="38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4F13B8" w:rsidRPr="007E46D3" w:rsidTr="00390706">
        <w:trPr>
          <w:cnfStyle w:val="000000100000"/>
          <w:trHeight w:val="638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ind w:left="320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в методическом кабинете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cnfStyle w:val="000010000000"/>
            <w:tcW w:w="3686" w:type="dxa"/>
          </w:tcPr>
          <w:p w:rsidR="00456672" w:rsidRDefault="00456672" w:rsidP="00456672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F13B8" w:rsidRPr="007E46D3" w:rsidRDefault="00E97499" w:rsidP="00456672">
            <w:pPr>
              <w:spacing w:line="317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С.М. Полехина, Е.А.Зарубаева</w:t>
            </w:r>
          </w:p>
        </w:tc>
      </w:tr>
      <w:tr w:rsidR="004F13B8" w:rsidRPr="007E46D3" w:rsidTr="00E97499">
        <w:trPr>
          <w:trHeight w:val="692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12" w:lineRule="exact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Пополнение методического кабинета и групп методической, детской 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тературой и наглядными пособиями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07" w:lineRule="exact"/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воспитатели, воспита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тели групп</w:t>
            </w:r>
          </w:p>
        </w:tc>
      </w:tr>
      <w:tr w:rsidR="004F13B8" w:rsidRPr="007E46D3" w:rsidTr="00E97499">
        <w:trPr>
          <w:cnfStyle w:val="000000100000"/>
          <w:trHeight w:val="574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12" w:lineRule="exact"/>
              <w:ind w:left="147" w:hanging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работы с детьми по теме «Дорожная азбука»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22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cnfStyle w:val="000010000000"/>
            <w:tcW w:w="3686" w:type="dxa"/>
          </w:tcPr>
          <w:p w:rsidR="00456672" w:rsidRDefault="00456672" w:rsidP="00456672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F13B8" w:rsidRPr="007E46D3" w:rsidRDefault="00E97499" w:rsidP="00456672">
            <w:pPr>
              <w:spacing w:line="317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С.М. Полехина, Е.А.Зарубаева</w:t>
            </w:r>
          </w:p>
        </w:tc>
      </w:tr>
      <w:tr w:rsidR="004F13B8" w:rsidRPr="007E46D3" w:rsidTr="00390706">
        <w:trPr>
          <w:trHeight w:val="653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12" w:lineRule="exact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 дорожно-транспортного травматизма в педагог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ческом совете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after="180"/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</w:tc>
      </w:tr>
      <w:tr w:rsidR="004F13B8" w:rsidRPr="007E46D3" w:rsidTr="00390706">
        <w:trPr>
          <w:cnfStyle w:val="000000100000"/>
          <w:trHeight w:val="763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17" w:lineRule="exact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просмотр образовательной деятельности в подготовительной группе «Нам на улице не страшно»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pacing w:line="317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кальный руководитель</w:t>
            </w:r>
          </w:p>
        </w:tc>
      </w:tr>
      <w:tr w:rsidR="004F13B8" w:rsidRPr="007E46D3" w:rsidTr="00390706">
        <w:trPr>
          <w:trHeight w:val="662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22" w:lineRule="exact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детских работ на тему «Правила дорожного движения»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22" w:lineRule="exact"/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cnfStyle w:val="000010000000"/>
            <w:tcW w:w="3686" w:type="dxa"/>
          </w:tcPr>
          <w:p w:rsidR="00456672" w:rsidRDefault="00456672" w:rsidP="00456672">
            <w:pPr>
              <w:spacing w:line="312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F13B8" w:rsidRPr="007E46D3" w:rsidRDefault="00E97499" w:rsidP="00456672">
            <w:pPr>
              <w:spacing w:line="317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С.М. Полехина, Е.А.Зарубаева</w:t>
            </w:r>
          </w:p>
        </w:tc>
      </w:tr>
      <w:tr w:rsidR="004F13B8" w:rsidRPr="007E46D3" w:rsidTr="00390706">
        <w:trPr>
          <w:cnfStyle w:val="000000100000"/>
          <w:trHeight w:val="733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26" w:lineRule="exact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 систематизация игр по всем группам по теме «Правила доро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движения»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22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воспитатели, воспита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тели групп</w:t>
            </w:r>
          </w:p>
        </w:tc>
      </w:tr>
      <w:tr w:rsidR="004F13B8" w:rsidRPr="007E46D3" w:rsidTr="00E97499">
        <w:trPr>
          <w:trHeight w:val="242"/>
        </w:trPr>
        <w:tc>
          <w:tcPr>
            <w:cnfStyle w:val="000010000000"/>
            <w:tcW w:w="15163" w:type="dxa"/>
            <w:gridSpan w:val="4"/>
          </w:tcPr>
          <w:p w:rsidR="004F13B8" w:rsidRPr="007E46D3" w:rsidRDefault="004F13B8" w:rsidP="004F13B8">
            <w:pPr>
              <w:ind w:left="4300" w:hanging="415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4F13B8" w:rsidRPr="007E46D3" w:rsidTr="00390706">
        <w:trPr>
          <w:cnfStyle w:val="000000100000"/>
          <w:trHeight w:val="752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22" w:lineRule="exact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прогулки: младшая и средняя группы; старшая и подготовител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группы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17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мес. 1 раз в месяц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pacing w:line="326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4F13B8" w:rsidRPr="007E46D3" w:rsidTr="00390706">
        <w:trPr>
          <w:trHeight w:val="662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pacing w:line="326" w:lineRule="exact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(подвижные, дидактические, сюжетно- ролевые, театрализованные)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390706">
        <w:trPr>
          <w:cnfStyle w:val="000000100000"/>
          <w:trHeight w:val="557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вечера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pacing w:line="326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узыкальный руководитель, во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4F13B8" w:rsidRPr="007E46D3" w:rsidTr="00E97499">
        <w:trPr>
          <w:trHeight w:val="716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E97499">
            <w:pPr>
              <w:shd w:val="clear" w:color="auto" w:fill="FFFFFF"/>
              <w:tabs>
                <w:tab w:val="left" w:pos="5790"/>
              </w:tabs>
              <w:spacing w:line="31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</w:t>
            </w:r>
            <w:r w:rsidR="00E9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тельная деятельность в группах: 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 и коммуникация; х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дожественное</w:t>
            </w:r>
            <w:r w:rsidR="00E9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hd w:val="clear" w:color="auto" w:fill="FFFFFF"/>
              <w:spacing w:line="326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hd w:val="clear" w:color="auto" w:fill="FFFFFF"/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E97499">
        <w:trPr>
          <w:cnfStyle w:val="000000100000"/>
          <w:trHeight w:val="825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hd w:val="clear" w:color="auto" w:fill="FFFFFF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Т.И. Алиева «Ехали медведи», «Д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рожная азбука», А. Иванов «Как неразлучные друзья дорогу переход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ли», С. Михалков «Моя улица», «Я еду через дорогу» и др.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hd w:val="clear" w:color="auto" w:fill="FFFFFF"/>
              <w:spacing w:line="326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hd w:val="clear" w:color="auto" w:fill="FFFFFF"/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E97499">
        <w:trPr>
          <w:trHeight w:val="354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hd w:val="clear" w:color="auto" w:fill="FFFFFF"/>
              <w:spacing w:line="31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заучивание стихотворений по тематике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hd w:val="clear" w:color="auto" w:fill="FFFFFF"/>
              <w:spacing w:line="326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hd w:val="clear" w:color="auto" w:fill="FFFFFF"/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E97499">
        <w:trPr>
          <w:cnfStyle w:val="000000100000"/>
          <w:trHeight w:val="320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hd w:val="clear" w:color="auto" w:fill="FFFFFF"/>
              <w:spacing w:line="312" w:lineRule="exact"/>
              <w:ind w:left="320" w:hanging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детям загадок о дорожном движении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hd w:val="clear" w:color="auto" w:fill="FFFFFF"/>
              <w:spacing w:line="326" w:lineRule="exact"/>
              <w:ind w:hanging="67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hd w:val="clear" w:color="auto" w:fill="FFFFFF"/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E97499">
        <w:trPr>
          <w:trHeight w:val="410"/>
        </w:trPr>
        <w:tc>
          <w:tcPr>
            <w:cnfStyle w:val="000010000000"/>
            <w:tcW w:w="7933" w:type="dxa"/>
            <w:gridSpan w:val="2"/>
          </w:tcPr>
          <w:p w:rsidR="004F13B8" w:rsidRPr="007E46D3" w:rsidRDefault="004F13B8" w:rsidP="004F13B8">
            <w:pPr>
              <w:shd w:val="clear" w:color="auto" w:fill="FFFFFF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мультфильмов и диафильмов по тематике</w:t>
            </w:r>
          </w:p>
        </w:tc>
        <w:tc>
          <w:tcPr>
            <w:tcW w:w="3544" w:type="dxa"/>
          </w:tcPr>
          <w:p w:rsidR="004F13B8" w:rsidRPr="007E46D3" w:rsidRDefault="004F13B8" w:rsidP="004F13B8">
            <w:pPr>
              <w:shd w:val="clear" w:color="auto" w:fill="FFFFFF"/>
              <w:spacing w:line="312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hd w:val="clear" w:color="auto" w:fill="FFFFFF"/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E97499">
        <w:trPr>
          <w:cnfStyle w:val="000000100000"/>
          <w:trHeight w:val="243"/>
        </w:trPr>
        <w:tc>
          <w:tcPr>
            <w:cnfStyle w:val="000010000000"/>
            <w:tcW w:w="15163" w:type="dxa"/>
            <w:gridSpan w:val="4"/>
          </w:tcPr>
          <w:p w:rsidR="004F13B8" w:rsidRPr="007E46D3" w:rsidRDefault="004F13B8" w:rsidP="004F13B8">
            <w:pPr>
              <w:ind w:left="4040" w:hanging="40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4F13B8" w:rsidRPr="007E46D3" w:rsidTr="006C4E5F">
        <w:trPr>
          <w:trHeight w:val="653"/>
        </w:trPr>
        <w:tc>
          <w:tcPr>
            <w:cnfStyle w:val="000010000000"/>
            <w:tcW w:w="7905" w:type="dxa"/>
          </w:tcPr>
          <w:p w:rsidR="004F13B8" w:rsidRPr="007E46D3" w:rsidRDefault="004F13B8" w:rsidP="004F13B8">
            <w:pPr>
              <w:spacing w:line="326" w:lineRule="exact"/>
              <w:ind w:right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«Дорожная азбука» (с приглашением представителя ГИБДД)</w:t>
            </w:r>
          </w:p>
        </w:tc>
        <w:tc>
          <w:tcPr>
            <w:tcW w:w="3572" w:type="dxa"/>
            <w:gridSpan w:val="2"/>
          </w:tcPr>
          <w:p w:rsidR="004F13B8" w:rsidRPr="007E46D3" w:rsidRDefault="004F13B8" w:rsidP="004F13B8">
            <w:pPr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6C4E5F">
        <w:trPr>
          <w:cnfStyle w:val="000000100000"/>
          <w:trHeight w:val="721"/>
        </w:trPr>
        <w:tc>
          <w:tcPr>
            <w:cnfStyle w:val="000010000000"/>
            <w:tcW w:w="7905" w:type="dxa"/>
          </w:tcPr>
          <w:p w:rsidR="004F13B8" w:rsidRPr="007E46D3" w:rsidRDefault="004F13B8" w:rsidP="004F13B8">
            <w:pPr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папки-передвижки «Правила дорожные детям знать полож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но»</w:t>
            </w:r>
          </w:p>
        </w:tc>
        <w:tc>
          <w:tcPr>
            <w:tcW w:w="3572" w:type="dxa"/>
            <w:gridSpan w:val="2"/>
          </w:tcPr>
          <w:p w:rsidR="004F13B8" w:rsidRPr="007E46D3" w:rsidRDefault="004F13B8" w:rsidP="004F13B8">
            <w:pPr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spacing w:line="317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таршие воспитатели,</w:t>
            </w:r>
          </w:p>
          <w:p w:rsidR="004F13B8" w:rsidRPr="007E46D3" w:rsidRDefault="004F13B8" w:rsidP="004F13B8">
            <w:pPr>
              <w:spacing w:line="317" w:lineRule="exac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F13B8" w:rsidRPr="007E46D3" w:rsidTr="006C4E5F">
        <w:trPr>
          <w:trHeight w:val="648"/>
        </w:trPr>
        <w:tc>
          <w:tcPr>
            <w:cnfStyle w:val="000010000000"/>
            <w:tcW w:w="7905" w:type="dxa"/>
          </w:tcPr>
          <w:p w:rsidR="004F13B8" w:rsidRPr="007E46D3" w:rsidRDefault="004F13B8" w:rsidP="004F13B8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подготовке и проведении образовательной деятел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по правилам дорожного движения</w:t>
            </w:r>
          </w:p>
        </w:tc>
        <w:tc>
          <w:tcPr>
            <w:tcW w:w="3572" w:type="dxa"/>
            <w:gridSpan w:val="2"/>
          </w:tcPr>
          <w:p w:rsidR="004F13B8" w:rsidRPr="007E46D3" w:rsidRDefault="004F13B8" w:rsidP="004F13B8">
            <w:pPr>
              <w:spacing w:line="317" w:lineRule="exact"/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  <w:tr w:rsidR="004F13B8" w:rsidRPr="007E46D3" w:rsidTr="00390706">
        <w:trPr>
          <w:cnfStyle w:val="000000100000"/>
          <w:trHeight w:val="490"/>
        </w:trPr>
        <w:tc>
          <w:tcPr>
            <w:cnfStyle w:val="000010000000"/>
            <w:tcW w:w="15163" w:type="dxa"/>
            <w:gridSpan w:val="4"/>
          </w:tcPr>
          <w:p w:rsidR="004F13B8" w:rsidRPr="007E46D3" w:rsidRDefault="004F13B8" w:rsidP="004F13B8">
            <w:pPr>
              <w:ind w:left="3720" w:hanging="371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Межведомственные связи</w:t>
            </w:r>
          </w:p>
        </w:tc>
      </w:tr>
      <w:tr w:rsidR="004F13B8" w:rsidRPr="007E46D3" w:rsidTr="006C4E5F">
        <w:trPr>
          <w:trHeight w:val="658"/>
        </w:trPr>
        <w:tc>
          <w:tcPr>
            <w:cnfStyle w:val="000010000000"/>
            <w:tcW w:w="7905" w:type="dxa"/>
          </w:tcPr>
          <w:p w:rsidR="004F13B8" w:rsidRPr="007E46D3" w:rsidRDefault="004F13B8" w:rsidP="004F13B8">
            <w:pPr>
              <w:spacing w:line="322" w:lineRule="exact"/>
              <w:ind w:lef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инспектора ГИБДД в проведении образовательной деятельн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по правилам дорожного движения</w:t>
            </w:r>
          </w:p>
        </w:tc>
        <w:tc>
          <w:tcPr>
            <w:tcW w:w="3572" w:type="dxa"/>
            <w:gridSpan w:val="2"/>
          </w:tcPr>
          <w:p w:rsidR="004F13B8" w:rsidRPr="007E46D3" w:rsidRDefault="004F13B8" w:rsidP="004F13B8">
            <w:pPr>
              <w:spacing w:line="331" w:lineRule="exact"/>
              <w:ind w:left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</w:tc>
      </w:tr>
      <w:tr w:rsidR="004F13B8" w:rsidRPr="007E46D3" w:rsidTr="006C4E5F">
        <w:trPr>
          <w:cnfStyle w:val="000000100000"/>
          <w:trHeight w:val="965"/>
        </w:trPr>
        <w:tc>
          <w:tcPr>
            <w:cnfStyle w:val="000010000000"/>
            <w:tcW w:w="7905" w:type="dxa"/>
          </w:tcPr>
          <w:p w:rsidR="004F13B8" w:rsidRPr="007E46D3" w:rsidRDefault="004F13B8" w:rsidP="004F13B8">
            <w:pPr>
              <w:spacing w:line="317" w:lineRule="exact"/>
              <w:ind w:lef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школьников - выпускн</w:t>
            </w:r>
            <w:r w:rsidR="007E46D3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иков детского сада 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 изготовл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атрибутов для игр по проведению образовательной деятельности по тематике</w:t>
            </w:r>
          </w:p>
        </w:tc>
        <w:tc>
          <w:tcPr>
            <w:tcW w:w="3572" w:type="dxa"/>
            <w:gridSpan w:val="2"/>
          </w:tcPr>
          <w:p w:rsidR="004F13B8" w:rsidRPr="007E46D3" w:rsidRDefault="004F13B8" w:rsidP="004F13B8">
            <w:pPr>
              <w:spacing w:line="317" w:lineRule="exact"/>
              <w:ind w:left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010000000"/>
            <w:tcW w:w="3686" w:type="dxa"/>
          </w:tcPr>
          <w:p w:rsidR="004F13B8" w:rsidRPr="007E46D3" w:rsidRDefault="00456672" w:rsidP="004F13B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F13B8"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</w:tr>
    </w:tbl>
    <w:p w:rsidR="00456672" w:rsidRPr="00E97499" w:rsidRDefault="00456672" w:rsidP="00E97499">
      <w:pPr>
        <w:spacing w:after="0" w:line="470" w:lineRule="exact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p w:rsidR="004F13B8" w:rsidRPr="007E46D3" w:rsidRDefault="004F13B8" w:rsidP="007E46D3">
      <w:pPr>
        <w:spacing w:after="0" w:line="470" w:lineRule="exact"/>
        <w:ind w:left="2580" w:hanging="187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6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Тематический контроль «Дорожная азбука»</w:t>
      </w:r>
    </w:p>
    <w:p w:rsidR="004F13B8" w:rsidRPr="007E46D3" w:rsidRDefault="004F13B8" w:rsidP="004F13B8">
      <w:pPr>
        <w:spacing w:after="86" w:line="470" w:lineRule="exact"/>
        <w:ind w:left="100" w:right="100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6D3">
        <w:rPr>
          <w:rFonts w:ascii="Times New Roman" w:eastAsia="Times New Roman" w:hAnsi="Times New Roman" w:cs="Times New Roman"/>
          <w:i/>
          <w:iCs/>
          <w:sz w:val="24"/>
          <w:szCs w:val="24"/>
        </w:rPr>
        <w:t>Цель:</w:t>
      </w:r>
      <w:r w:rsidRPr="007E46D3">
        <w:rPr>
          <w:rFonts w:ascii="Times New Roman" w:eastAsia="Times New Roman" w:hAnsi="Times New Roman" w:cs="Times New Roman"/>
          <w:sz w:val="24"/>
          <w:szCs w:val="24"/>
        </w:rPr>
        <w:t xml:space="preserve"> Анализ системы работы по обучению детей правилам дорожного движения в разных видах деятельности (в режиме дня).</w:t>
      </w:r>
    </w:p>
    <w:tbl>
      <w:tblPr>
        <w:tblStyle w:val="GridTable3Accent2"/>
        <w:tblW w:w="15134" w:type="dxa"/>
        <w:tblLayout w:type="fixed"/>
        <w:tblLook w:val="0000"/>
      </w:tblPr>
      <w:tblGrid>
        <w:gridCol w:w="4786"/>
        <w:gridCol w:w="10348"/>
      </w:tblGrid>
      <w:tr w:rsidR="004F13B8" w:rsidRPr="007E46D3" w:rsidTr="00E97499">
        <w:trPr>
          <w:cnfStyle w:val="000000100000"/>
          <w:trHeight w:val="338"/>
        </w:trPr>
        <w:tc>
          <w:tcPr>
            <w:cnfStyle w:val="000010000000"/>
            <w:tcW w:w="4786" w:type="dxa"/>
          </w:tcPr>
          <w:p w:rsidR="004F13B8" w:rsidRPr="007E46D3" w:rsidRDefault="004F13B8" w:rsidP="004F13B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0348" w:type="dxa"/>
          </w:tcPr>
          <w:p w:rsidR="004F13B8" w:rsidRPr="007E46D3" w:rsidRDefault="004F13B8" w:rsidP="00456672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Методика</w:t>
            </w:r>
          </w:p>
        </w:tc>
      </w:tr>
      <w:tr w:rsidR="004F13B8" w:rsidRPr="007E46D3" w:rsidTr="00E97499">
        <w:trPr>
          <w:trHeight w:val="1111"/>
        </w:trPr>
        <w:tc>
          <w:tcPr>
            <w:cnfStyle w:val="000010000000"/>
            <w:tcW w:w="4786" w:type="dxa"/>
          </w:tcPr>
          <w:p w:rsidR="004F13B8" w:rsidRPr="007E46D3" w:rsidRDefault="004F13B8" w:rsidP="004F13B8">
            <w:pPr>
              <w:ind w:left="360" w:hanging="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знаний и умений детей</w:t>
            </w:r>
          </w:p>
        </w:tc>
        <w:tc>
          <w:tcPr>
            <w:tcW w:w="10348" w:type="dxa"/>
          </w:tcPr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 на предложенную тему. 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деятельности детей в образовательной деятельности. 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самостоятельной деятельности детей. 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игровой деятельности.</w:t>
            </w:r>
          </w:p>
        </w:tc>
      </w:tr>
      <w:tr w:rsidR="004F13B8" w:rsidRPr="007E46D3" w:rsidTr="00E97499">
        <w:trPr>
          <w:cnfStyle w:val="000000100000"/>
          <w:trHeight w:val="1142"/>
        </w:trPr>
        <w:tc>
          <w:tcPr>
            <w:cnfStyle w:val="000010000000"/>
            <w:tcW w:w="4786" w:type="dxa"/>
          </w:tcPr>
          <w:p w:rsidR="004F13B8" w:rsidRPr="007E46D3" w:rsidRDefault="004F13B8" w:rsidP="004F13B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профессиональных умений восп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тателя</w:t>
            </w:r>
          </w:p>
        </w:tc>
        <w:tc>
          <w:tcPr>
            <w:tcW w:w="10348" w:type="dxa"/>
          </w:tcPr>
          <w:p w:rsidR="004F13B8" w:rsidRPr="007E46D3" w:rsidRDefault="004F13B8" w:rsidP="004F13B8">
            <w:pPr>
              <w:ind w:left="100" w:right="239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проведения воспитателями образовательной деятельности. 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руководства сюжетно-ролевыми и дидактическими играми по теме. 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организацией целевых прогулок. Собеседование с воспитателями по програ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ме. Анализ предметно-развивающей среды (компетентность воспитателя при ее создании).</w:t>
            </w:r>
          </w:p>
        </w:tc>
      </w:tr>
      <w:tr w:rsidR="004F13B8" w:rsidRPr="007E46D3" w:rsidTr="00E97499">
        <w:trPr>
          <w:trHeight w:val="1263"/>
        </w:trPr>
        <w:tc>
          <w:tcPr>
            <w:cnfStyle w:val="000010000000"/>
            <w:tcW w:w="4786" w:type="dxa"/>
          </w:tcPr>
          <w:p w:rsidR="004F13B8" w:rsidRPr="007E46D3" w:rsidRDefault="004F13B8" w:rsidP="004F13B8">
            <w:pPr>
              <w:ind w:left="360" w:hanging="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</w:t>
            </w:r>
          </w:p>
        </w:tc>
        <w:tc>
          <w:tcPr>
            <w:tcW w:w="10348" w:type="dxa"/>
          </w:tcPr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групп.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предметно-развивающей деятельности с точки зрения ее содержания (наличие илл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стрированных материалов, создание уголков безопасности, наличие сюжетно-ролевых и д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дактических игр по правилам дорожного движения).</w:t>
            </w:r>
          </w:p>
        </w:tc>
      </w:tr>
      <w:tr w:rsidR="004F13B8" w:rsidRPr="007E46D3" w:rsidTr="00E97499">
        <w:trPr>
          <w:cnfStyle w:val="000000100000"/>
          <w:trHeight w:val="550"/>
        </w:trPr>
        <w:tc>
          <w:tcPr>
            <w:cnfStyle w:val="000010000000"/>
            <w:tcW w:w="4786" w:type="dxa"/>
          </w:tcPr>
          <w:p w:rsidR="004F13B8" w:rsidRPr="007E46D3" w:rsidRDefault="004F13B8" w:rsidP="004F13B8">
            <w:pPr>
              <w:ind w:left="360" w:hanging="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</w:t>
            </w:r>
          </w:p>
        </w:tc>
        <w:tc>
          <w:tcPr>
            <w:tcW w:w="10348" w:type="dxa"/>
          </w:tcPr>
          <w:p w:rsidR="004F13B8" w:rsidRPr="007E46D3" w:rsidRDefault="004F13B8" w:rsidP="004F13B8">
            <w:pPr>
              <w:ind w:left="100" w:right="239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планирования образовательной деятельности, целевых прогулок, индивидуальной работы с детьми, работа в групповых зонах и уголках, игровой деятельности</w:t>
            </w:r>
          </w:p>
        </w:tc>
      </w:tr>
      <w:tr w:rsidR="004F13B8" w:rsidRPr="007E46D3" w:rsidTr="00E97499">
        <w:trPr>
          <w:trHeight w:val="692"/>
        </w:trPr>
        <w:tc>
          <w:tcPr>
            <w:cnfStyle w:val="000010000000"/>
            <w:tcW w:w="4786" w:type="dxa"/>
          </w:tcPr>
          <w:p w:rsidR="004F13B8" w:rsidRPr="007E46D3" w:rsidRDefault="004F13B8" w:rsidP="004F13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 по данной проблеме</w:t>
            </w:r>
          </w:p>
        </w:tc>
        <w:tc>
          <w:tcPr>
            <w:tcW w:w="10348" w:type="dxa"/>
          </w:tcPr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планов.</w:t>
            </w:r>
          </w:p>
          <w:p w:rsidR="004F13B8" w:rsidRPr="007E46D3" w:rsidRDefault="004F13B8" w:rsidP="004F13B8">
            <w:pPr>
              <w:ind w:left="100" w:right="239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наглядной информации для родителей.</w:t>
            </w:r>
          </w:p>
        </w:tc>
      </w:tr>
    </w:tbl>
    <w:p w:rsidR="004F13B8" w:rsidRPr="007E46D3" w:rsidRDefault="004F13B8" w:rsidP="00E97499">
      <w:pPr>
        <w:spacing w:after="0" w:line="280" w:lineRule="exact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6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П</w:t>
      </w:r>
      <w:r w:rsidR="007E46D3" w:rsidRPr="007E46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римерный</w:t>
      </w:r>
      <w:r w:rsidRPr="007E46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перечень образовательной деятельности в группах</w:t>
      </w:r>
    </w:p>
    <w:tbl>
      <w:tblPr>
        <w:tblStyle w:val="GridTable3Accent2"/>
        <w:tblW w:w="15707" w:type="dxa"/>
        <w:tblLayout w:type="fixed"/>
        <w:tblLook w:val="0000"/>
      </w:tblPr>
      <w:tblGrid>
        <w:gridCol w:w="1668"/>
        <w:gridCol w:w="5386"/>
        <w:gridCol w:w="5245"/>
        <w:gridCol w:w="3408"/>
      </w:tblGrid>
      <w:tr w:rsidR="004F13B8" w:rsidRPr="007E46D3" w:rsidTr="00E97499">
        <w:trPr>
          <w:cnfStyle w:val="000000100000"/>
          <w:trHeight w:val="317"/>
        </w:trPr>
        <w:tc>
          <w:tcPr>
            <w:cnfStyle w:val="000010000000"/>
            <w:tcW w:w="1668" w:type="dxa"/>
            <w:vMerge w:val="restart"/>
          </w:tcPr>
          <w:p w:rsidR="004F13B8" w:rsidRPr="007E46D3" w:rsidRDefault="004F13B8" w:rsidP="004F13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039" w:type="dxa"/>
            <w:gridSpan w:val="3"/>
          </w:tcPr>
          <w:p w:rsidR="004F13B8" w:rsidRPr="007E46D3" w:rsidRDefault="004F13B8" w:rsidP="004F13B8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4F13B8" w:rsidRPr="007E46D3" w:rsidTr="00E97499">
        <w:trPr>
          <w:trHeight w:val="832"/>
        </w:trPr>
        <w:tc>
          <w:tcPr>
            <w:cnfStyle w:val="000010000000"/>
            <w:tcW w:w="1668" w:type="dxa"/>
            <w:vMerge/>
          </w:tcPr>
          <w:p w:rsidR="004F13B8" w:rsidRPr="007E46D3" w:rsidRDefault="004F13B8" w:rsidP="004F13B8">
            <w:pPr>
              <w:ind w:left="43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4F13B8" w:rsidRPr="007E46D3" w:rsidRDefault="004F13B8" w:rsidP="004F13B8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Ознакомление сокружающим </w:t>
            </w:r>
          </w:p>
          <w:p w:rsidR="004F13B8" w:rsidRPr="007E46D3" w:rsidRDefault="004F13B8" w:rsidP="004F13B8">
            <w:pPr>
              <w:ind w:left="118" w:firstLine="2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развитие речи </w:t>
            </w:r>
          </w:p>
          <w:p w:rsidR="004F13B8" w:rsidRPr="007E46D3" w:rsidRDefault="004F13B8" w:rsidP="004F13B8">
            <w:pPr>
              <w:ind w:left="118" w:firstLine="2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раз в квартал)</w:t>
            </w:r>
          </w:p>
        </w:tc>
        <w:tc>
          <w:tcPr>
            <w:cnfStyle w:val="000010000000"/>
            <w:tcW w:w="5245" w:type="dxa"/>
          </w:tcPr>
          <w:p w:rsidR="004F13B8" w:rsidRPr="007E46D3" w:rsidRDefault="004F13B8" w:rsidP="004F13B8">
            <w:pPr>
              <w:ind w:left="128" w:right="25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Изобразительная</w:t>
            </w:r>
          </w:p>
          <w:p w:rsidR="004F13B8" w:rsidRPr="007E46D3" w:rsidRDefault="004F13B8" w:rsidP="004F13B8">
            <w:pPr>
              <w:ind w:left="128" w:right="25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деятельность </w:t>
            </w:r>
          </w:p>
          <w:p w:rsidR="004F13B8" w:rsidRPr="007E46D3" w:rsidRDefault="004F13B8" w:rsidP="004F13B8">
            <w:pPr>
              <w:ind w:left="128" w:right="25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раз в квартал)</w:t>
            </w:r>
          </w:p>
        </w:tc>
        <w:tc>
          <w:tcPr>
            <w:tcW w:w="3408" w:type="dxa"/>
          </w:tcPr>
          <w:p w:rsidR="004F13B8" w:rsidRPr="007E46D3" w:rsidRDefault="004F13B8" w:rsidP="004F13B8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Конструирование</w:t>
            </w:r>
          </w:p>
          <w:p w:rsidR="004F13B8" w:rsidRPr="007E46D3" w:rsidRDefault="004F13B8" w:rsidP="004F13B8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 раз в квартал)</w:t>
            </w:r>
          </w:p>
        </w:tc>
      </w:tr>
      <w:tr w:rsidR="004F13B8" w:rsidRPr="007E46D3" w:rsidTr="00E97499">
        <w:trPr>
          <w:cnfStyle w:val="000000100000"/>
          <w:trHeight w:val="1005"/>
        </w:trPr>
        <w:tc>
          <w:tcPr>
            <w:cnfStyle w:val="000010000000"/>
            <w:tcW w:w="1668" w:type="dxa"/>
          </w:tcPr>
          <w:p w:rsidR="004F13B8" w:rsidRPr="007E46D3" w:rsidRDefault="004F13B8" w:rsidP="004F13B8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младшая</w:t>
            </w:r>
          </w:p>
        </w:tc>
        <w:tc>
          <w:tcPr>
            <w:tcW w:w="5386" w:type="dxa"/>
          </w:tcPr>
          <w:p w:rsidR="004F13B8" w:rsidRPr="007E46D3" w:rsidRDefault="004F13B8" w:rsidP="00150575">
            <w:pPr>
              <w:numPr>
                <w:ilvl w:val="0"/>
                <w:numId w:val="24"/>
              </w:numPr>
              <w:tabs>
                <w:tab w:val="left" w:pos="354"/>
              </w:tabs>
              <w:spacing w:line="240" w:lineRule="exact"/>
              <w:ind w:left="403" w:hanging="30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игрушечного грузового авт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мобиля</w:t>
            </w:r>
          </w:p>
          <w:p w:rsidR="004F13B8" w:rsidRPr="007E46D3" w:rsidRDefault="004F13B8" w:rsidP="00150575">
            <w:pPr>
              <w:numPr>
                <w:ilvl w:val="0"/>
                <w:numId w:val="24"/>
              </w:numPr>
              <w:tabs>
                <w:tab w:val="left" w:pos="383"/>
              </w:tabs>
              <w:spacing w:line="240" w:lineRule="exact"/>
              <w:ind w:left="403" w:hanging="30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автобуса (картинка)</w:t>
            </w:r>
          </w:p>
          <w:p w:rsidR="007E46D3" w:rsidRPr="007E46D3" w:rsidRDefault="004F13B8" w:rsidP="00150575">
            <w:pPr>
              <w:numPr>
                <w:ilvl w:val="0"/>
                <w:numId w:val="24"/>
              </w:numPr>
              <w:tabs>
                <w:tab w:val="left" w:pos="374"/>
              </w:tabs>
              <w:spacing w:line="240" w:lineRule="exact"/>
              <w:ind w:left="403" w:hanging="30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«Улица города»</w:t>
            </w:r>
          </w:p>
        </w:tc>
        <w:tc>
          <w:tcPr>
            <w:cnfStyle w:val="000010000000"/>
            <w:tcW w:w="5245" w:type="dxa"/>
          </w:tcPr>
          <w:p w:rsidR="004F13B8" w:rsidRPr="007E46D3" w:rsidRDefault="004F13B8" w:rsidP="00150575">
            <w:pPr>
              <w:numPr>
                <w:ilvl w:val="0"/>
                <w:numId w:val="25"/>
              </w:numPr>
              <w:tabs>
                <w:tab w:val="left" w:pos="390"/>
              </w:tabs>
              <w:spacing w:line="322" w:lineRule="exact"/>
              <w:ind w:left="308" w:right="71" w:hanging="3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«Зебра на дороге»</w:t>
            </w:r>
          </w:p>
          <w:p w:rsidR="004F13B8" w:rsidRPr="007E46D3" w:rsidRDefault="004F13B8" w:rsidP="00150575">
            <w:pPr>
              <w:numPr>
                <w:ilvl w:val="0"/>
                <w:numId w:val="25"/>
              </w:numPr>
              <w:tabs>
                <w:tab w:val="left" w:pos="423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«Светофор»</w:t>
            </w:r>
          </w:p>
          <w:p w:rsidR="004F13B8" w:rsidRPr="007E46D3" w:rsidRDefault="004F13B8" w:rsidP="00150575">
            <w:pPr>
              <w:numPr>
                <w:ilvl w:val="0"/>
                <w:numId w:val="25"/>
              </w:numPr>
              <w:tabs>
                <w:tab w:val="left" w:pos="418"/>
              </w:tabs>
              <w:spacing w:line="322" w:lineRule="exact"/>
              <w:ind w:left="308" w:hanging="3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«Светофор»</w:t>
            </w:r>
          </w:p>
        </w:tc>
        <w:tc>
          <w:tcPr>
            <w:tcW w:w="3408" w:type="dxa"/>
          </w:tcPr>
          <w:p w:rsidR="004F13B8" w:rsidRPr="007E46D3" w:rsidRDefault="004F13B8" w:rsidP="00150575">
            <w:pPr>
              <w:numPr>
                <w:ilvl w:val="0"/>
                <w:numId w:val="26"/>
              </w:numPr>
              <w:tabs>
                <w:tab w:val="left" w:pos="424"/>
              </w:tabs>
              <w:spacing w:line="322" w:lineRule="exact"/>
              <w:ind w:left="16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«Дорожки»</w:t>
            </w:r>
          </w:p>
          <w:p w:rsidR="004F13B8" w:rsidRPr="007E46D3" w:rsidRDefault="004F13B8" w:rsidP="00150575">
            <w:pPr>
              <w:numPr>
                <w:ilvl w:val="0"/>
                <w:numId w:val="26"/>
              </w:numPr>
              <w:tabs>
                <w:tab w:val="left" w:pos="453"/>
              </w:tabs>
              <w:spacing w:line="322" w:lineRule="exact"/>
              <w:ind w:left="16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«Вагончики»</w:t>
            </w:r>
          </w:p>
          <w:p w:rsidR="004F13B8" w:rsidRPr="007E46D3" w:rsidRDefault="004F13B8" w:rsidP="00150575">
            <w:pPr>
              <w:numPr>
                <w:ilvl w:val="0"/>
                <w:numId w:val="26"/>
              </w:numPr>
              <w:tabs>
                <w:tab w:val="left" w:pos="448"/>
              </w:tabs>
              <w:spacing w:line="322" w:lineRule="exact"/>
              <w:ind w:left="16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«Машина»</w:t>
            </w:r>
          </w:p>
        </w:tc>
      </w:tr>
      <w:tr w:rsidR="004F13B8" w:rsidRPr="007E46D3" w:rsidTr="00E97499">
        <w:trPr>
          <w:trHeight w:val="1552"/>
        </w:trPr>
        <w:tc>
          <w:tcPr>
            <w:cnfStyle w:val="000010000000"/>
            <w:tcW w:w="1668" w:type="dxa"/>
          </w:tcPr>
          <w:p w:rsidR="004F13B8" w:rsidRPr="007E46D3" w:rsidRDefault="004F13B8" w:rsidP="004F13B8">
            <w:pPr>
              <w:spacing w:line="3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</w:t>
            </w:r>
          </w:p>
        </w:tc>
        <w:tc>
          <w:tcPr>
            <w:tcW w:w="5386" w:type="dxa"/>
          </w:tcPr>
          <w:p w:rsidR="004F13B8" w:rsidRPr="007E46D3" w:rsidRDefault="004F13B8" w:rsidP="00150575">
            <w:pPr>
              <w:numPr>
                <w:ilvl w:val="0"/>
                <w:numId w:val="27"/>
              </w:numPr>
              <w:tabs>
                <w:tab w:val="left" w:pos="354"/>
              </w:tabs>
              <w:spacing w:line="240" w:lineRule="exact"/>
              <w:ind w:left="403" w:hanging="30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грузового автомобиля</w:t>
            </w:r>
          </w:p>
          <w:p w:rsidR="004F13B8" w:rsidRPr="007E46D3" w:rsidRDefault="004F13B8" w:rsidP="00150575">
            <w:pPr>
              <w:numPr>
                <w:ilvl w:val="0"/>
                <w:numId w:val="27"/>
              </w:numPr>
              <w:tabs>
                <w:tab w:val="left" w:pos="378"/>
              </w:tabs>
              <w:spacing w:line="240" w:lineRule="exact"/>
              <w:ind w:left="403" w:hanging="30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«Улица города»</w:t>
            </w:r>
          </w:p>
          <w:p w:rsidR="004F13B8" w:rsidRPr="007E46D3" w:rsidRDefault="004F13B8" w:rsidP="00150575">
            <w:pPr>
              <w:numPr>
                <w:ilvl w:val="0"/>
                <w:numId w:val="27"/>
              </w:numPr>
              <w:tabs>
                <w:tab w:val="left" w:pos="383"/>
              </w:tabs>
              <w:spacing w:line="240" w:lineRule="exact"/>
              <w:ind w:left="403" w:hanging="30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автобуса и автомобиля (игрушки)</w:t>
            </w:r>
          </w:p>
          <w:p w:rsidR="004F13B8" w:rsidRPr="007E46D3" w:rsidRDefault="004F13B8" w:rsidP="00150575">
            <w:pPr>
              <w:numPr>
                <w:ilvl w:val="0"/>
                <w:numId w:val="27"/>
              </w:numPr>
              <w:tabs>
                <w:tab w:val="left" w:pos="383"/>
              </w:tabs>
              <w:spacing w:line="240" w:lineRule="exact"/>
              <w:ind w:left="403" w:hanging="30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стихотворения Я. Пишумова «Машины»</w:t>
            </w:r>
          </w:p>
          <w:p w:rsidR="00456672" w:rsidRDefault="004F13B8" w:rsidP="00150575">
            <w:pPr>
              <w:numPr>
                <w:ilvl w:val="0"/>
                <w:numId w:val="27"/>
              </w:numPr>
              <w:tabs>
                <w:tab w:val="left" w:pos="378"/>
              </w:tabs>
              <w:spacing w:line="240" w:lineRule="exact"/>
              <w:ind w:left="403" w:hanging="30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отрывка из стихотворения</w:t>
            </w:r>
          </w:p>
          <w:p w:rsidR="004F13B8" w:rsidRPr="007E46D3" w:rsidRDefault="004F13B8" w:rsidP="00456672">
            <w:pPr>
              <w:tabs>
                <w:tab w:val="left" w:pos="378"/>
              </w:tabs>
              <w:spacing w:line="240" w:lineRule="exact"/>
              <w:ind w:left="403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Северного «Светофор»</w:t>
            </w:r>
          </w:p>
        </w:tc>
        <w:tc>
          <w:tcPr>
            <w:cnfStyle w:val="000010000000"/>
            <w:tcW w:w="5245" w:type="dxa"/>
          </w:tcPr>
          <w:p w:rsidR="004F13B8" w:rsidRPr="007E46D3" w:rsidRDefault="004F13B8" w:rsidP="00150575">
            <w:pPr>
              <w:numPr>
                <w:ilvl w:val="0"/>
                <w:numId w:val="28"/>
              </w:numPr>
              <w:tabs>
                <w:tab w:val="left" w:pos="394"/>
              </w:tabs>
              <w:spacing w:line="240" w:lineRule="exact"/>
              <w:ind w:left="306" w:right="74" w:hanging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«Вагончики метро», «Светофор», «Колеса к вагончикам», «Наша улица»</w:t>
            </w:r>
          </w:p>
          <w:p w:rsidR="004F13B8" w:rsidRPr="007E46D3" w:rsidRDefault="004F13B8" w:rsidP="00150575">
            <w:pPr>
              <w:numPr>
                <w:ilvl w:val="0"/>
                <w:numId w:val="28"/>
              </w:numPr>
              <w:tabs>
                <w:tab w:val="left" w:pos="418"/>
              </w:tabs>
              <w:spacing w:line="240" w:lineRule="exact"/>
              <w:ind w:left="306" w:right="74" w:hanging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«Светофор», «Автобус»</w:t>
            </w:r>
          </w:p>
          <w:p w:rsidR="004F13B8" w:rsidRPr="007E46D3" w:rsidRDefault="004F13B8" w:rsidP="00150575">
            <w:pPr>
              <w:numPr>
                <w:ilvl w:val="0"/>
                <w:numId w:val="28"/>
              </w:numPr>
              <w:tabs>
                <w:tab w:val="left" w:pos="418"/>
              </w:tabs>
              <w:spacing w:line="240" w:lineRule="exact"/>
              <w:ind w:left="306" w:right="74" w:hanging="3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«Светофор» (на силуэте), «Колеса большие и маленькие»</w:t>
            </w:r>
          </w:p>
        </w:tc>
        <w:tc>
          <w:tcPr>
            <w:tcW w:w="3408" w:type="dxa"/>
          </w:tcPr>
          <w:p w:rsidR="004F13B8" w:rsidRPr="007E46D3" w:rsidRDefault="004F13B8" w:rsidP="00150575">
            <w:pPr>
              <w:numPr>
                <w:ilvl w:val="0"/>
                <w:numId w:val="29"/>
              </w:numPr>
              <w:tabs>
                <w:tab w:val="left" w:pos="424"/>
              </w:tabs>
              <w:spacing w:line="322" w:lineRule="exact"/>
              <w:ind w:left="289" w:hanging="18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«Дорожки»</w:t>
            </w:r>
          </w:p>
          <w:p w:rsidR="004F13B8" w:rsidRPr="007E46D3" w:rsidRDefault="004F13B8" w:rsidP="00150575">
            <w:pPr>
              <w:numPr>
                <w:ilvl w:val="0"/>
                <w:numId w:val="29"/>
              </w:numPr>
              <w:tabs>
                <w:tab w:val="left" w:pos="453"/>
              </w:tabs>
              <w:spacing w:line="322" w:lineRule="exact"/>
              <w:ind w:left="289" w:hanging="18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«Ворота широкие и у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кие»</w:t>
            </w:r>
          </w:p>
          <w:p w:rsidR="004F13B8" w:rsidRPr="007E46D3" w:rsidRDefault="004F13B8" w:rsidP="00150575">
            <w:pPr>
              <w:numPr>
                <w:ilvl w:val="0"/>
                <w:numId w:val="29"/>
              </w:numPr>
              <w:tabs>
                <w:tab w:val="left" w:pos="448"/>
              </w:tabs>
              <w:spacing w:line="322" w:lineRule="exact"/>
              <w:ind w:left="289" w:hanging="18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«Улица» (дома и дороги)</w:t>
            </w:r>
          </w:p>
        </w:tc>
      </w:tr>
      <w:tr w:rsidR="004F13B8" w:rsidRPr="007E46D3" w:rsidTr="00E97499">
        <w:trPr>
          <w:cnfStyle w:val="000000100000"/>
          <w:trHeight w:val="2371"/>
        </w:trPr>
        <w:tc>
          <w:tcPr>
            <w:cnfStyle w:val="000010000000"/>
            <w:tcW w:w="1668" w:type="dxa"/>
          </w:tcPr>
          <w:p w:rsidR="004F13B8" w:rsidRPr="007E46D3" w:rsidRDefault="004F13B8" w:rsidP="004F13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5386" w:type="dxa"/>
          </w:tcPr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59"/>
              </w:tabs>
              <w:spacing w:line="240" w:lineRule="exact"/>
              <w:ind w:left="40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пассажирского и грузового транспорта</w:t>
            </w:r>
          </w:p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88"/>
              </w:tabs>
              <w:spacing w:line="240" w:lineRule="exact"/>
              <w:ind w:left="40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автобуса и троллейбуса</w:t>
            </w:r>
          </w:p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74"/>
              </w:tabs>
              <w:spacing w:line="240" w:lineRule="exact"/>
              <w:ind w:left="298" w:right="52" w:hanging="180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рассматриванием иллюстраций «На чем ездят люди»</w:t>
            </w:r>
          </w:p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78"/>
              </w:tabs>
              <w:spacing w:line="240" w:lineRule="exact"/>
              <w:ind w:left="40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я видел, когда шел в детский сад»</w:t>
            </w:r>
          </w:p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88"/>
              </w:tabs>
              <w:spacing w:line="240" w:lineRule="exact"/>
              <w:ind w:left="40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бывают машины?» (беседа)</w:t>
            </w:r>
          </w:p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78"/>
              </w:tabs>
              <w:spacing w:line="240" w:lineRule="exact"/>
              <w:ind w:left="40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стихотворения Р. Фархади «Св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тофор»</w:t>
            </w:r>
          </w:p>
          <w:p w:rsidR="004F13B8" w:rsidRPr="007E46D3" w:rsidRDefault="004F13B8" w:rsidP="00150575">
            <w:pPr>
              <w:numPr>
                <w:ilvl w:val="0"/>
                <w:numId w:val="30"/>
              </w:numPr>
              <w:tabs>
                <w:tab w:val="left" w:pos="378"/>
              </w:tabs>
              <w:spacing w:line="240" w:lineRule="exact"/>
              <w:ind w:left="40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рассказа </w:t>
            </w:r>
          </w:p>
          <w:p w:rsidR="004F13B8" w:rsidRPr="007E46D3" w:rsidRDefault="004F13B8" w:rsidP="00456672">
            <w:pPr>
              <w:tabs>
                <w:tab w:val="left" w:pos="478"/>
              </w:tabs>
              <w:spacing w:line="240" w:lineRule="exact"/>
              <w:ind w:left="298" w:hanging="198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Серякова «Улица, где все спешат»</w:t>
            </w:r>
          </w:p>
        </w:tc>
        <w:tc>
          <w:tcPr>
            <w:cnfStyle w:val="000010000000"/>
            <w:tcW w:w="5245" w:type="dxa"/>
          </w:tcPr>
          <w:p w:rsidR="004F13B8" w:rsidRPr="007E46D3" w:rsidRDefault="004F13B8" w:rsidP="00150575">
            <w:pPr>
              <w:numPr>
                <w:ilvl w:val="0"/>
                <w:numId w:val="31"/>
              </w:numPr>
              <w:tabs>
                <w:tab w:val="left" w:pos="394"/>
              </w:tabs>
              <w:spacing w:line="240" w:lineRule="exact"/>
              <w:ind w:left="308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«Грузовая машина», «Автобус»</w:t>
            </w:r>
          </w:p>
          <w:p w:rsidR="004F13B8" w:rsidRPr="007E46D3" w:rsidRDefault="004F13B8" w:rsidP="00150575">
            <w:pPr>
              <w:numPr>
                <w:ilvl w:val="0"/>
                <w:numId w:val="31"/>
              </w:numPr>
              <w:tabs>
                <w:tab w:val="left" w:pos="418"/>
              </w:tabs>
              <w:spacing w:line="240" w:lineRule="exact"/>
              <w:ind w:left="308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«Грузовая машина», «Машины на дороге»</w:t>
            </w:r>
          </w:p>
        </w:tc>
        <w:tc>
          <w:tcPr>
            <w:tcW w:w="3408" w:type="dxa"/>
          </w:tcPr>
          <w:p w:rsidR="004F13B8" w:rsidRPr="007E46D3" w:rsidRDefault="004F13B8" w:rsidP="00150575">
            <w:pPr>
              <w:numPr>
                <w:ilvl w:val="0"/>
                <w:numId w:val="32"/>
              </w:numPr>
              <w:tabs>
                <w:tab w:val="left" w:pos="424"/>
              </w:tabs>
              <w:spacing w:line="240" w:lineRule="exact"/>
              <w:ind w:left="16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«Мост для транспорта»</w:t>
            </w:r>
          </w:p>
          <w:p w:rsidR="004F13B8" w:rsidRPr="007E46D3" w:rsidRDefault="004F13B8" w:rsidP="00150575">
            <w:pPr>
              <w:numPr>
                <w:ilvl w:val="0"/>
                <w:numId w:val="32"/>
              </w:numPr>
              <w:tabs>
                <w:tab w:val="left" w:pos="453"/>
              </w:tabs>
              <w:spacing w:line="240" w:lineRule="exact"/>
              <w:ind w:left="16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«Трамвайчик»</w:t>
            </w:r>
          </w:p>
          <w:p w:rsidR="004F13B8" w:rsidRPr="007E46D3" w:rsidRDefault="004F13B8" w:rsidP="00150575">
            <w:pPr>
              <w:numPr>
                <w:ilvl w:val="0"/>
                <w:numId w:val="32"/>
              </w:numPr>
              <w:tabs>
                <w:tab w:val="left" w:pos="453"/>
              </w:tabs>
              <w:spacing w:line="240" w:lineRule="exact"/>
              <w:ind w:left="16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«Автобус» (из бумаги)</w:t>
            </w:r>
          </w:p>
        </w:tc>
      </w:tr>
      <w:tr w:rsidR="00E97499" w:rsidRPr="007E46D3" w:rsidTr="00E97499">
        <w:trPr>
          <w:trHeight w:val="1568"/>
        </w:trPr>
        <w:tc>
          <w:tcPr>
            <w:cnfStyle w:val="000010000000"/>
            <w:tcW w:w="1668" w:type="dxa"/>
          </w:tcPr>
          <w:p w:rsidR="00E97499" w:rsidRPr="007E46D3" w:rsidRDefault="00E97499" w:rsidP="00E97499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5386" w:type="dxa"/>
          </w:tcPr>
          <w:p w:rsidR="00E97499" w:rsidRPr="007E46D3" w:rsidRDefault="00E97499" w:rsidP="00E97499">
            <w:pPr>
              <w:numPr>
                <w:ilvl w:val="0"/>
                <w:numId w:val="33"/>
              </w:numPr>
              <w:tabs>
                <w:tab w:val="left" w:pos="370"/>
              </w:tabs>
              <w:spacing w:line="240" w:lineRule="exact"/>
              <w:ind w:left="420" w:hanging="30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«Улица города»</w:t>
            </w:r>
          </w:p>
          <w:p w:rsidR="00E97499" w:rsidRPr="007E46D3" w:rsidRDefault="00E97499" w:rsidP="00E97499">
            <w:pPr>
              <w:numPr>
                <w:ilvl w:val="0"/>
                <w:numId w:val="33"/>
              </w:numPr>
              <w:tabs>
                <w:tab w:val="left" w:pos="398"/>
              </w:tabs>
              <w:spacing w:line="240" w:lineRule="exact"/>
              <w:ind w:left="420" w:hanging="30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решением проблемных ситуаций</w:t>
            </w:r>
          </w:p>
          <w:p w:rsidR="00E97499" w:rsidRPr="007E46D3" w:rsidRDefault="00E97499" w:rsidP="00E97499">
            <w:pPr>
              <w:numPr>
                <w:ilvl w:val="0"/>
                <w:numId w:val="33"/>
              </w:numPr>
              <w:tabs>
                <w:tab w:val="left" w:pos="408"/>
              </w:tabs>
              <w:spacing w:line="240" w:lineRule="exact"/>
              <w:ind w:left="420" w:hanging="30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пешеходных наук» (итоговое ко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плексное занятие)</w:t>
            </w:r>
          </w:p>
        </w:tc>
        <w:tc>
          <w:tcPr>
            <w:cnfStyle w:val="000010000000"/>
            <w:tcW w:w="5245" w:type="dxa"/>
          </w:tcPr>
          <w:p w:rsidR="00E97499" w:rsidRPr="007E46D3" w:rsidRDefault="00E97499" w:rsidP="00E97499">
            <w:pPr>
              <w:numPr>
                <w:ilvl w:val="0"/>
                <w:numId w:val="34"/>
              </w:numPr>
              <w:tabs>
                <w:tab w:val="left" w:pos="374"/>
              </w:tabs>
              <w:spacing w:line="240" w:lineRule="exact"/>
              <w:ind w:left="280" w:hanging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«Улица города», «Регулируемый перекресток»,«Дорожные знаки», «Автобус с флажками едет по улице»</w:t>
            </w:r>
          </w:p>
          <w:p w:rsidR="00E97499" w:rsidRPr="007E46D3" w:rsidRDefault="00E97499" w:rsidP="00E97499">
            <w:pPr>
              <w:numPr>
                <w:ilvl w:val="0"/>
                <w:numId w:val="34"/>
              </w:numPr>
              <w:tabs>
                <w:tab w:val="left" w:pos="374"/>
              </w:tabs>
              <w:spacing w:line="240" w:lineRule="exact"/>
              <w:ind w:left="280" w:hanging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«На нашей улице», «Какие б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вают грузовые автомобили», «Троллейбус»</w:t>
            </w:r>
          </w:p>
        </w:tc>
        <w:tc>
          <w:tcPr>
            <w:tcW w:w="3408" w:type="dxa"/>
          </w:tcPr>
          <w:p w:rsidR="00E97499" w:rsidRPr="007E46D3" w:rsidRDefault="00E97499" w:rsidP="00E97499">
            <w:pPr>
              <w:numPr>
                <w:ilvl w:val="0"/>
                <w:numId w:val="35"/>
              </w:numPr>
              <w:tabs>
                <w:tab w:val="left" w:pos="298"/>
              </w:tabs>
              <w:spacing w:line="240" w:lineRule="exact"/>
              <w:ind w:left="175" w:right="180" w:hanging="141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Мосты для разного вида транспорта»</w:t>
            </w:r>
          </w:p>
          <w:p w:rsidR="00E97499" w:rsidRPr="007E46D3" w:rsidRDefault="00E97499" w:rsidP="00E97499">
            <w:pPr>
              <w:numPr>
                <w:ilvl w:val="0"/>
                <w:numId w:val="35"/>
              </w:numPr>
              <w:tabs>
                <w:tab w:val="left" w:pos="298"/>
                <w:tab w:val="left" w:pos="493"/>
              </w:tabs>
              <w:spacing w:line="240" w:lineRule="exact"/>
              <w:ind w:left="175" w:right="180" w:hanging="14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«Светофор» (из бумаги)</w:t>
            </w:r>
          </w:p>
          <w:p w:rsidR="00E97499" w:rsidRPr="007E46D3" w:rsidRDefault="00E97499" w:rsidP="00E97499">
            <w:pPr>
              <w:numPr>
                <w:ilvl w:val="0"/>
                <w:numId w:val="35"/>
              </w:numPr>
              <w:tabs>
                <w:tab w:val="left" w:pos="298"/>
                <w:tab w:val="left" w:pos="488"/>
              </w:tabs>
              <w:spacing w:line="240" w:lineRule="exact"/>
              <w:ind w:left="175" w:right="180" w:hanging="141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«Улица города» </w:t>
            </w:r>
          </w:p>
          <w:p w:rsidR="00E97499" w:rsidRPr="007E46D3" w:rsidRDefault="00E97499" w:rsidP="00E97499">
            <w:pPr>
              <w:tabs>
                <w:tab w:val="left" w:pos="298"/>
                <w:tab w:val="left" w:pos="488"/>
              </w:tabs>
              <w:spacing w:line="240" w:lineRule="exact"/>
              <w:ind w:left="118" w:right="180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 строитель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матери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ла)</w:t>
            </w:r>
          </w:p>
        </w:tc>
      </w:tr>
      <w:tr w:rsidR="00E97499" w:rsidRPr="007E46D3" w:rsidTr="00E97499">
        <w:trPr>
          <w:cnfStyle w:val="000000100000"/>
          <w:trHeight w:val="1968"/>
        </w:trPr>
        <w:tc>
          <w:tcPr>
            <w:cnfStyle w:val="000010000000"/>
            <w:tcW w:w="1668" w:type="dxa"/>
          </w:tcPr>
          <w:p w:rsidR="00E97499" w:rsidRPr="007E46D3" w:rsidRDefault="00E97499" w:rsidP="00E9749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витель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</w:t>
            </w:r>
          </w:p>
        </w:tc>
        <w:tc>
          <w:tcPr>
            <w:tcW w:w="5386" w:type="dxa"/>
          </w:tcPr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374"/>
              </w:tabs>
              <w:spacing w:line="240" w:lineRule="exact"/>
              <w:ind w:left="42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воспитателя «Служебный транспорт»</w:t>
            </w:r>
          </w:p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398"/>
              </w:tabs>
              <w:spacing w:line="240" w:lineRule="exact"/>
              <w:ind w:left="42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картине «Машины на мосту»</w:t>
            </w:r>
          </w:p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394"/>
              </w:tabs>
              <w:spacing w:line="240" w:lineRule="exact"/>
              <w:ind w:left="42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«На чем люди ездили и ездят»</w:t>
            </w:r>
          </w:p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403"/>
              </w:tabs>
              <w:spacing w:line="240" w:lineRule="exact"/>
              <w:ind w:left="42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«Улица города»</w:t>
            </w:r>
          </w:p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403"/>
              </w:tabs>
              <w:spacing w:line="240" w:lineRule="exact"/>
              <w:ind w:left="42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рассказа Н. Носова «Автомобиль»</w:t>
            </w:r>
          </w:p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398"/>
              </w:tabs>
              <w:spacing w:line="240" w:lineRule="exact"/>
              <w:ind w:left="420" w:hanging="30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рассказа «Санки»</w:t>
            </w:r>
          </w:p>
          <w:p w:rsidR="00E97499" w:rsidRPr="007E46D3" w:rsidRDefault="00E97499" w:rsidP="00E97499">
            <w:pPr>
              <w:numPr>
                <w:ilvl w:val="0"/>
                <w:numId w:val="36"/>
              </w:numPr>
              <w:tabs>
                <w:tab w:val="left" w:pos="497"/>
              </w:tabs>
              <w:spacing w:line="240" w:lineRule="exact"/>
              <w:ind w:left="317" w:right="38" w:hanging="180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дорожного движения» (итоговое комплексное занятие)</w:t>
            </w:r>
          </w:p>
        </w:tc>
        <w:tc>
          <w:tcPr>
            <w:cnfStyle w:val="000010000000"/>
            <w:tcW w:w="5245" w:type="dxa"/>
          </w:tcPr>
          <w:p w:rsidR="00E97499" w:rsidRPr="007E46D3" w:rsidRDefault="00E97499" w:rsidP="00E97499">
            <w:pPr>
              <w:numPr>
                <w:ilvl w:val="0"/>
                <w:numId w:val="37"/>
              </w:numPr>
              <w:tabs>
                <w:tab w:val="left" w:pos="355"/>
              </w:tabs>
              <w:spacing w:line="240" w:lineRule="exact"/>
              <w:ind w:left="280" w:hanging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«Служебные машины», «Автобус и троллейбус», «Мы едем в автобусе по гор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ду», «Нарисуй любой вид транспорта»</w:t>
            </w:r>
          </w:p>
          <w:p w:rsidR="00E97499" w:rsidRPr="007E46D3" w:rsidRDefault="00E97499" w:rsidP="00E97499">
            <w:pPr>
              <w:numPr>
                <w:ilvl w:val="0"/>
                <w:numId w:val="37"/>
              </w:numPr>
              <w:tabs>
                <w:tab w:val="left" w:pos="374"/>
              </w:tabs>
              <w:spacing w:line="240" w:lineRule="exact"/>
              <w:ind w:left="322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«Транспорт) «Вырежи и наклей любой вид транспорта», «Автобу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тро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лейбус»</w:t>
            </w:r>
          </w:p>
          <w:p w:rsidR="00E97499" w:rsidRPr="007E46D3" w:rsidRDefault="00E97499" w:rsidP="00E97499">
            <w:pPr>
              <w:numPr>
                <w:ilvl w:val="0"/>
                <w:numId w:val="37"/>
              </w:numPr>
              <w:tabs>
                <w:tab w:val="left" w:pos="374"/>
              </w:tabs>
              <w:spacing w:line="240" w:lineRule="exact"/>
              <w:ind w:left="322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«Улица, на которой стоит детский сад» (рисование и аппликация)</w:t>
            </w:r>
          </w:p>
        </w:tc>
        <w:tc>
          <w:tcPr>
            <w:tcW w:w="3408" w:type="dxa"/>
          </w:tcPr>
          <w:p w:rsidR="00E97499" w:rsidRPr="007E46D3" w:rsidRDefault="00E97499" w:rsidP="00E97499">
            <w:pPr>
              <w:numPr>
                <w:ilvl w:val="0"/>
                <w:numId w:val="38"/>
              </w:numPr>
              <w:tabs>
                <w:tab w:val="left" w:pos="478"/>
              </w:tabs>
              <w:spacing w:line="240" w:lineRule="exact"/>
              <w:ind w:left="118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улица»</w:t>
            </w:r>
          </w:p>
          <w:p w:rsidR="00E97499" w:rsidRPr="007E46D3" w:rsidRDefault="00E97499" w:rsidP="00E97499">
            <w:pPr>
              <w:numPr>
                <w:ilvl w:val="0"/>
                <w:numId w:val="38"/>
              </w:numPr>
              <w:tabs>
                <w:tab w:val="left" w:pos="478"/>
              </w:tabs>
              <w:spacing w:line="240" w:lineRule="exact"/>
              <w:ind w:left="118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«Грузовые машины»</w:t>
            </w:r>
          </w:p>
          <w:p w:rsidR="00E97499" w:rsidRPr="007E46D3" w:rsidRDefault="00E97499" w:rsidP="00E97499">
            <w:pPr>
              <w:numPr>
                <w:ilvl w:val="0"/>
                <w:numId w:val="38"/>
              </w:numPr>
              <w:tabs>
                <w:tab w:val="left" w:pos="478"/>
              </w:tabs>
              <w:spacing w:line="240" w:lineRule="exact"/>
              <w:ind w:left="118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«Станции метро»</w:t>
            </w:r>
          </w:p>
        </w:tc>
      </w:tr>
    </w:tbl>
    <w:p w:rsidR="00951E47" w:rsidRPr="00122489" w:rsidRDefault="00951E47" w:rsidP="00951E4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56"/>
        <w:tblW w:w="0" w:type="auto"/>
        <w:tblLook w:val="04A0"/>
      </w:tblPr>
      <w:tblGrid>
        <w:gridCol w:w="11732"/>
        <w:gridCol w:w="3827"/>
      </w:tblGrid>
      <w:tr w:rsidR="00951E47" w:rsidRPr="00122489" w:rsidTr="00E907CC">
        <w:tc>
          <w:tcPr>
            <w:tcW w:w="11732" w:type="dxa"/>
          </w:tcPr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ПРИНЯТО: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педагогическом совете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МКДОУ д/с № 432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Протокол № 1 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«__» августа 2018</w:t>
            </w: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УТВЕРЖДАЮ: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МКДОУ д/с № 432</w:t>
            </w:r>
          </w:p>
          <w:p w:rsidR="00951E47" w:rsidRPr="00122489" w:rsidRDefault="00951E47" w:rsidP="00E907C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__________Т.П. Терентьева   </w:t>
            </w:r>
          </w:p>
          <w:p w:rsidR="00951E47" w:rsidRPr="00122489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 __   от____2018</w:t>
            </w:r>
            <w:r w:rsidRPr="00122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                               </w:t>
            </w:r>
          </w:p>
        </w:tc>
      </w:tr>
    </w:tbl>
    <w:p w:rsidR="00951E47" w:rsidRPr="00122489" w:rsidRDefault="00951E47" w:rsidP="00951E4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51E47" w:rsidRPr="00122489" w:rsidRDefault="00951E47" w:rsidP="00951E4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51E47" w:rsidRDefault="00D569D3" w:rsidP="00951E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569D3"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bdr w:val="none" w:sz="0" w:space="0" w:color="auto" w:frame="1"/>
          <w:lang w:eastAsia="ru-RU"/>
        </w:rPr>
        <w:pict>
          <v:shape id="Text Box 3" o:spid="_x0000_s1030" type="#_x0000_t202" style="position:absolute;left:0;text-align:left;margin-left:23.25pt;margin-top:5.4pt;width:452.25pt;height:68.3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" strokecolor="white">
            <v:textbox>
              <w:txbxContent>
                <w:p w:rsidR="00E13827" w:rsidRPr="00951E47" w:rsidRDefault="00E13827" w:rsidP="00951E47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</w:pPr>
                  <w:r w:rsidRPr="00951E47"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  <w:t xml:space="preserve">План мероприятий по пожарной безопасности </w:t>
                  </w:r>
                </w:p>
                <w:p w:rsidR="00E13827" w:rsidRPr="00951E47" w:rsidRDefault="00E13827" w:rsidP="00951E47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</w:pPr>
                  <w:r w:rsidRPr="00951E47"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  <w:t>на 2018-2019 учебный год</w:t>
                  </w:r>
                </w:p>
              </w:txbxContent>
            </v:textbox>
            <w10:wrap type="square"/>
          </v:shape>
        </w:pict>
      </w:r>
      <w:r w:rsidR="00951E47" w:rsidRPr="001224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476375"/>
            <wp:effectExtent l="0" t="0" r="0" b="9525"/>
            <wp:docPr id="16" name="Рисунок 16" descr="https://im0-tub-ru.yandex.net/i?id=9fece171dfb54dd2552ba0cd3bd33b7e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fece171dfb54dd2552ba0cd3bd33b7e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79" cy="14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47" w:rsidRPr="00122489" w:rsidRDefault="00951E47" w:rsidP="00951E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Style w:val="GridTable5DarkAccent1"/>
        <w:tblW w:w="15417" w:type="dxa"/>
        <w:tblLook w:val="04A0"/>
      </w:tblPr>
      <w:tblGrid>
        <w:gridCol w:w="652"/>
        <w:gridCol w:w="276"/>
        <w:gridCol w:w="9670"/>
        <w:gridCol w:w="1843"/>
        <w:gridCol w:w="2976"/>
      </w:tblGrid>
      <w:tr w:rsidR="00951E47" w:rsidRPr="00122489" w:rsidTr="0038272A">
        <w:trPr>
          <w:cnfStyle w:val="100000000000"/>
          <w:trHeight w:val="750"/>
        </w:trPr>
        <w:tc>
          <w:tcPr>
            <w:cnfStyle w:val="001000000000"/>
            <w:tcW w:w="928" w:type="dxa"/>
            <w:gridSpan w:val="2"/>
            <w:hideMark/>
          </w:tcPr>
          <w:p w:rsidR="00951E47" w:rsidRPr="00390706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Cs w:val="0"/>
                <w:color w:val="444444"/>
                <w:sz w:val="24"/>
                <w:szCs w:val="24"/>
                <w:lang w:eastAsia="ru-RU"/>
              </w:rPr>
              <w:t>№</w:t>
            </w:r>
          </w:p>
          <w:p w:rsidR="00951E47" w:rsidRPr="00390706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Cs w:val="0"/>
                <w:color w:val="444444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670" w:type="dxa"/>
            <w:hideMark/>
          </w:tcPr>
          <w:p w:rsidR="00951E47" w:rsidRPr="00390706" w:rsidRDefault="00951E47" w:rsidP="00E907CC">
            <w:pPr>
              <w:spacing w:before="90" w:after="90"/>
              <w:jc w:val="center"/>
              <w:cnfStyle w:val="1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Cs w:val="0"/>
                <w:color w:val="444444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843" w:type="dxa"/>
            <w:hideMark/>
          </w:tcPr>
          <w:p w:rsidR="00951E47" w:rsidRPr="00390706" w:rsidRDefault="00951E47" w:rsidP="00E907CC">
            <w:pPr>
              <w:spacing w:before="90" w:after="90"/>
              <w:jc w:val="center"/>
              <w:cnfStyle w:val="1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Cs w:val="0"/>
                <w:color w:val="444444"/>
                <w:sz w:val="24"/>
                <w:szCs w:val="24"/>
                <w:lang w:eastAsia="ru-RU"/>
              </w:rPr>
              <w:t>Срок</w:t>
            </w:r>
          </w:p>
          <w:p w:rsidR="00951E47" w:rsidRPr="00390706" w:rsidRDefault="00951E47" w:rsidP="00E907CC">
            <w:pPr>
              <w:spacing w:before="90" w:after="90"/>
              <w:jc w:val="center"/>
              <w:cnfStyle w:val="1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Cs w:val="0"/>
                <w:color w:val="444444"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2976" w:type="dxa"/>
            <w:hideMark/>
          </w:tcPr>
          <w:p w:rsidR="00951E47" w:rsidRPr="00390706" w:rsidRDefault="00951E47" w:rsidP="00E907CC">
            <w:pPr>
              <w:spacing w:before="90" w:after="90"/>
              <w:jc w:val="center"/>
              <w:cnfStyle w:val="1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390706">
              <w:rPr>
                <w:rFonts w:ascii="Times New Roman" w:eastAsia="Times New Roman" w:hAnsi="Times New Roman" w:cs="Times New Roman"/>
                <w:bCs w:val="0"/>
                <w:color w:val="444444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Разработка и утверждение локальных документов о мерах пожарной безопасности: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* приказа о назначении ответственного за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пожарную безопасность в ДОУ;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* приказа об установлении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противопожарного режима в ДОУ;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* приказа о проведении мероприятий по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обучению сотрудников ДОУ мерам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пожарной безопасности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Изучение нормативных документов по пожарной безопасности федерального и региональн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го уровней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Проведение практических занятий по отработке плана эвакуации в случае возникновения п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жара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ответственный за пожа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ную безопасность, заме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титель заведующего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Проверка сопротивления изоляции электросети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заземления оборудования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 договору с организацией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соответствующая орган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зация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Проведение противопожарных инструктажей с работниками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периодически</w:t>
            </w:r>
          </w:p>
        </w:tc>
        <w:tc>
          <w:tcPr>
            <w:tcW w:w="2976" w:type="dxa"/>
            <w:hideMark/>
          </w:tcPr>
          <w:p w:rsidR="00951E47" w:rsidRPr="00122489" w:rsidRDefault="00951E47" w:rsidP="0038272A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 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Проведение внепланового противопожарного инструктажа в связи с организацией массовых мероприятий (новогодних елок)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хозяйством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Инструктирование персонала по   противопожарной безопасности     (для вновь принятых р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ботников)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Обеспечение соблюдения правил пожарной безопасности при проведении детских утренн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ков и других массовых мероприятий путем установления во время их проведения обязател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ь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ного дежурства работников        во время массовых мероприятий      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регулярно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(в соответствии с планом пр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ведения)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Проверка работоспособности внутренних пожарных кранов на водоотдачу с перекаткой на новую складку рукавов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 в 6 мес.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соответствующая орган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зация</w:t>
            </w:r>
          </w:p>
        </w:tc>
      </w:tr>
      <w:tr w:rsidR="00951E47" w:rsidRPr="00122489" w:rsidTr="0038272A">
        <w:trPr>
          <w:trHeight w:val="638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b w:val="0"/>
                <w:bCs w:val="0"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Проверка исправности наружного освещения, электрических розеток, выключателей, техн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ческое обслуживание электросетей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соответствующая орган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зация</w:t>
            </w:r>
          </w:p>
        </w:tc>
      </w:tr>
      <w:tr w:rsidR="00951E47" w:rsidRPr="00122489" w:rsidTr="0038272A">
        <w:trPr>
          <w:cnfStyle w:val="000000100000"/>
          <w:trHeight w:val="762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Проведение месячника по борьбе</w:t>
            </w:r>
          </w:p>
          <w:p w:rsidR="00951E47" w:rsidRPr="00122489" w:rsidRDefault="00951E47" w:rsidP="0038272A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 детской шалостью с огнём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Сентябрь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 ДОУ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Зав. хозяйством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Проведение инструктажей с работниками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 ДОУ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зав. хозяйством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 w:line="240" w:lineRule="exact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Консультации:</w:t>
            </w:r>
          </w:p>
          <w:p w:rsidR="00951E47" w:rsidRPr="00122489" w:rsidRDefault="00951E47" w:rsidP="00150575">
            <w:pPr>
              <w:numPr>
                <w:ilvl w:val="0"/>
                <w:numId w:val="51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«Основы пожарной безопасности»</w:t>
            </w:r>
          </w:p>
          <w:p w:rsidR="00951E47" w:rsidRPr="00122489" w:rsidRDefault="00951E47" w:rsidP="00150575">
            <w:pPr>
              <w:numPr>
                <w:ilvl w:val="0"/>
                <w:numId w:val="51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«Эвакуация детей из загоревшегося здания» </w:t>
            </w:r>
          </w:p>
          <w:p w:rsidR="00951E47" w:rsidRPr="00122489" w:rsidRDefault="00951E47" w:rsidP="00150575">
            <w:pPr>
              <w:numPr>
                <w:ilvl w:val="0"/>
                <w:numId w:val="51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«Средства пожаротушения»</w:t>
            </w:r>
          </w:p>
          <w:p w:rsidR="00951E47" w:rsidRPr="00122489" w:rsidRDefault="00951E47" w:rsidP="00150575">
            <w:pPr>
              <w:numPr>
                <w:ilvl w:val="0"/>
                <w:numId w:val="51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«Обеспечение безопасности ребенка: дома и в общественных местах»;</w:t>
            </w:r>
          </w:p>
          <w:p w:rsidR="00951E47" w:rsidRPr="00122489" w:rsidRDefault="00951E47" w:rsidP="00150575">
            <w:pPr>
              <w:numPr>
                <w:ilvl w:val="0"/>
                <w:numId w:val="51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«Первая помощь при ожогах»;</w:t>
            </w:r>
          </w:p>
          <w:p w:rsidR="00951E47" w:rsidRPr="00122489" w:rsidRDefault="00951E47" w:rsidP="00150575">
            <w:pPr>
              <w:numPr>
                <w:ilvl w:val="0"/>
                <w:numId w:val="51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«Оказание первой помощи, пострадавшим во время пожара»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Октябрь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Ноябрь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Декабрь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line="240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 ДОУ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пожарный инспектор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медсестра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Обзор литературы по теме «Профилактика ППБ» (новинки методической, художественной, публицистической литературы)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ind w:left="-42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Беседы: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«Пожар в лесу?»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«Безопасный дом»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«Веселый праздник Новый год,  в гости елочка придет!»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«Если дома начался пожар?»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«Что делать если в детском саду пожар?»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«Опасные предметы»</w:t>
            </w:r>
          </w:p>
          <w:p w:rsidR="00951E47" w:rsidRPr="00122489" w:rsidRDefault="00951E47" w:rsidP="00150575">
            <w:pPr>
              <w:numPr>
                <w:ilvl w:val="0"/>
                <w:numId w:val="52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«Знаешь сам – расскажи другому»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Октябрь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Декабрь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Март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воспитатели младших, средних, старших, подг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товительных групп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38272A">
            <w:pPr>
              <w:spacing w:before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Подвижные игры:</w:t>
            </w:r>
          </w:p>
          <w:p w:rsidR="00951E47" w:rsidRPr="00122489" w:rsidRDefault="00951E47" w:rsidP="00150575">
            <w:pPr>
              <w:numPr>
                <w:ilvl w:val="0"/>
                <w:numId w:val="53"/>
              </w:numPr>
              <w:spacing w:before="30" w:after="30"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«Юный друг пожарных»;</w:t>
            </w:r>
          </w:p>
          <w:p w:rsidR="00951E47" w:rsidRPr="00122489" w:rsidRDefault="00951E47" w:rsidP="00150575">
            <w:pPr>
              <w:numPr>
                <w:ilvl w:val="0"/>
                <w:numId w:val="53"/>
              </w:numPr>
              <w:spacing w:before="30" w:after="30"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«Мы - сильные, смелые, ловкие,  умелые!»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Сюжетные игры:</w:t>
            </w:r>
          </w:p>
          <w:p w:rsidR="00951E47" w:rsidRPr="00122489" w:rsidRDefault="00951E47" w:rsidP="00150575">
            <w:pPr>
              <w:numPr>
                <w:ilvl w:val="0"/>
                <w:numId w:val="54"/>
              </w:numPr>
              <w:spacing w:before="30" w:after="30"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Инсценировка «Кошкин дом»</w:t>
            </w:r>
          </w:p>
          <w:p w:rsidR="00951E47" w:rsidRPr="00122489" w:rsidRDefault="00951E47" w:rsidP="00150575">
            <w:pPr>
              <w:numPr>
                <w:ilvl w:val="0"/>
                <w:numId w:val="54"/>
              </w:numPr>
              <w:spacing w:before="30" w:after="30"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«Мы – пожарные!»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38272A">
            <w:pPr>
              <w:spacing w:before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Художественная литература: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С. Маршак «Рассказ о неизвестном герое», «Пожар»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Е. Хоринская «Спичка-невеличка»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А. Шевченко «Как ловили уголька»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Л. Толстой «Пожар», «Пожарные собаки»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С. Михалков  «Дядя Степа»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Е. Хоринский «Спичка - невеличка»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Н. Пикулева «Пожарная машина»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Б. Житков «Дым»</w:t>
            </w:r>
          </w:p>
          <w:p w:rsidR="00951E47" w:rsidRPr="00122489" w:rsidRDefault="00951E47" w:rsidP="00150575">
            <w:pPr>
              <w:numPr>
                <w:ilvl w:val="0"/>
                <w:numId w:val="55"/>
              </w:numPr>
              <w:spacing w:before="30" w:after="30" w:line="240" w:lineRule="exact"/>
              <w:ind w:left="48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Загадки, пословицы, поговорки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38272A">
            <w:pPr>
              <w:spacing w:before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Дидактические игры:</w:t>
            </w:r>
          </w:p>
          <w:p w:rsidR="00951E47" w:rsidRPr="00122489" w:rsidRDefault="00951E47" w:rsidP="00150575">
            <w:pPr>
              <w:numPr>
                <w:ilvl w:val="0"/>
                <w:numId w:val="56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«Опасные ситуации»;</w:t>
            </w:r>
          </w:p>
          <w:p w:rsidR="00951E47" w:rsidRPr="00122489" w:rsidRDefault="00951E47" w:rsidP="00150575">
            <w:pPr>
              <w:numPr>
                <w:ilvl w:val="0"/>
                <w:numId w:val="56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«Назови опасные предметы»;</w:t>
            </w:r>
          </w:p>
          <w:p w:rsidR="00951E47" w:rsidRPr="00122489" w:rsidRDefault="00951E47" w:rsidP="00150575">
            <w:pPr>
              <w:numPr>
                <w:ilvl w:val="0"/>
                <w:numId w:val="56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«Служба спасения: 01, 02, 03»;</w:t>
            </w:r>
          </w:p>
          <w:p w:rsidR="00951E47" w:rsidRPr="00122489" w:rsidRDefault="00951E47" w:rsidP="00150575">
            <w:pPr>
              <w:numPr>
                <w:ilvl w:val="0"/>
                <w:numId w:val="56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«Горит – не горит»;</w:t>
            </w:r>
          </w:p>
          <w:p w:rsidR="00951E47" w:rsidRPr="00122489" w:rsidRDefault="00951E47" w:rsidP="00150575">
            <w:pPr>
              <w:numPr>
                <w:ilvl w:val="0"/>
                <w:numId w:val="56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«Кому что нужно для работы?»;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Оформл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ение выставки детских рисунков:  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«По сказкам».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976" w:type="dxa"/>
            <w:hideMark/>
          </w:tcPr>
          <w:p w:rsidR="00951E47" w:rsidRPr="00122489" w:rsidRDefault="0038272A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Ст.воспитатели,</w:t>
            </w:r>
            <w:r w:rsidR="00951E47"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воспит</w:t>
            </w:r>
            <w:r w:rsidR="00951E47"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</w:t>
            </w:r>
            <w:r w:rsidR="00951E47"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тели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Практические занятия с детьми по формированию навыков поведения в пожароопасной с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туации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 восп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татели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Практикум для детей и воспитателей: «Оказание первой помощи в экстренных ситуациях»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976" w:type="dxa"/>
            <w:hideMark/>
          </w:tcPr>
          <w:p w:rsidR="00951E47" w:rsidRPr="00122489" w:rsidRDefault="00951E47" w:rsidP="0038272A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медсестра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Тематический досуг 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«В мире героических профессий МЧС: Огнеборцы»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музыкальный руковод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тель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Позн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авательная итоговая викторина: 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«Хочу все знать!»</w:t>
            </w:r>
          </w:p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Показ презентации «Осторожно, огонь!»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 восп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татели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Экскурсии и целевые прогулки:</w:t>
            </w:r>
          </w:p>
          <w:p w:rsidR="00951E47" w:rsidRPr="00122489" w:rsidRDefault="00951E47" w:rsidP="00150575">
            <w:pPr>
              <w:numPr>
                <w:ilvl w:val="0"/>
                <w:numId w:val="57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«В городскую пожарную часть (МЧС России);</w:t>
            </w:r>
          </w:p>
          <w:p w:rsidR="00951E47" w:rsidRPr="00122489" w:rsidRDefault="00951E47" w:rsidP="00150575">
            <w:pPr>
              <w:numPr>
                <w:ilvl w:val="0"/>
                <w:numId w:val="57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«В прачечную ДОУ – знакомство с электроприборами»;</w:t>
            </w:r>
          </w:p>
          <w:p w:rsidR="00951E47" w:rsidRPr="00122489" w:rsidRDefault="00951E47" w:rsidP="00150575">
            <w:pPr>
              <w:numPr>
                <w:ilvl w:val="0"/>
                <w:numId w:val="57"/>
              </w:numPr>
              <w:spacing w:line="240" w:lineRule="exact"/>
              <w:ind w:left="476" w:hanging="357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«На кухню ДОУ - знакомство с электроприборами».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 восп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татели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 восп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татели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Оформление стендов и уголков по пожарной безопасности  с консультациями в коридорах и холлах детского сада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Периодически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 зав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е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дующий хозяйством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Консультации:</w:t>
            </w:r>
          </w:p>
          <w:p w:rsidR="00951E47" w:rsidRPr="00122489" w:rsidRDefault="00951E47" w:rsidP="00150575">
            <w:pPr>
              <w:numPr>
                <w:ilvl w:val="0"/>
                <w:numId w:val="58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«Безопасное поведение»</w:t>
            </w:r>
          </w:p>
          <w:p w:rsidR="00951E47" w:rsidRPr="00122489" w:rsidRDefault="00951E47" w:rsidP="00150575">
            <w:pPr>
              <w:numPr>
                <w:ilvl w:val="0"/>
                <w:numId w:val="58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«Предотвратите беду: действия детей в чрезвычайных ситуациях»</w:t>
            </w:r>
          </w:p>
          <w:p w:rsidR="00951E47" w:rsidRPr="00122489" w:rsidRDefault="00951E47" w:rsidP="00150575">
            <w:pPr>
              <w:numPr>
                <w:ilvl w:val="0"/>
                <w:numId w:val="58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«Правила поведения при пожаре»</w:t>
            </w:r>
          </w:p>
          <w:p w:rsidR="00951E47" w:rsidRPr="00122489" w:rsidRDefault="00951E47" w:rsidP="00150575">
            <w:pPr>
              <w:numPr>
                <w:ilvl w:val="0"/>
                <w:numId w:val="58"/>
              </w:numPr>
              <w:spacing w:line="240" w:lineRule="exact"/>
              <w:ind w:left="476" w:hanging="357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«Первая помощь (ожоги, травмы)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 ДОУ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медсестра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пожарный инспектор</w:t>
            </w:r>
          </w:p>
        </w:tc>
      </w:tr>
      <w:tr w:rsidR="00951E47" w:rsidRPr="00122489" w:rsidTr="0038272A"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Беседа по пожарной безопасности на групповых родительских собраниях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line="240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Сентябрь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Декабрь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0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51E47" w:rsidRPr="00122489" w:rsidTr="0038272A">
        <w:trPr>
          <w:cnfStyle w:val="000000100000"/>
        </w:trPr>
        <w:tc>
          <w:tcPr>
            <w:cnfStyle w:val="001000000000"/>
            <w:tcW w:w="652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6" w:type="dxa"/>
            <w:gridSpan w:val="2"/>
            <w:hideMark/>
          </w:tcPr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Совместные учения сотрудников детского сада, детей:</w:t>
            </w:r>
          </w:p>
          <w:p w:rsidR="00951E47" w:rsidRPr="00122489" w:rsidRDefault="00951E47" w:rsidP="00E907CC">
            <w:pPr>
              <w:spacing w:before="90" w:after="90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 (учебная эвакуация)</w:t>
            </w:r>
          </w:p>
        </w:tc>
        <w:tc>
          <w:tcPr>
            <w:tcW w:w="1843" w:type="dxa"/>
            <w:hideMark/>
          </w:tcPr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951E47" w:rsidRPr="00122489" w:rsidRDefault="00951E47" w:rsidP="00E907CC">
            <w:pPr>
              <w:spacing w:before="90" w:after="90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6" w:type="dxa"/>
            <w:hideMark/>
          </w:tcPr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Заведующий ДОУ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Зам. заведующего Зав. х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</w:t>
            </w: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зяйством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Воспитатели</w:t>
            </w:r>
          </w:p>
          <w:p w:rsidR="00951E47" w:rsidRPr="00122489" w:rsidRDefault="00951E47" w:rsidP="00E907CC">
            <w:pPr>
              <w:spacing w:line="24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224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951E47" w:rsidRDefault="00951E47" w:rsidP="00951E47">
      <w:pPr>
        <w:rPr>
          <w:rFonts w:ascii="Times New Roman" w:hAnsi="Times New Roman" w:cs="Times New Roman"/>
          <w:sz w:val="24"/>
          <w:szCs w:val="24"/>
        </w:rPr>
      </w:pPr>
    </w:p>
    <w:p w:rsidR="0038272A" w:rsidRDefault="0038272A" w:rsidP="00951E47">
      <w:pPr>
        <w:rPr>
          <w:rFonts w:ascii="Times New Roman" w:hAnsi="Times New Roman" w:cs="Times New Roman"/>
          <w:sz w:val="24"/>
          <w:szCs w:val="24"/>
        </w:rPr>
      </w:pPr>
    </w:p>
    <w:p w:rsidR="0038272A" w:rsidRDefault="0038272A" w:rsidP="00951E47">
      <w:pPr>
        <w:rPr>
          <w:rFonts w:ascii="Times New Roman" w:hAnsi="Times New Roman" w:cs="Times New Roman"/>
          <w:sz w:val="24"/>
          <w:szCs w:val="24"/>
        </w:rPr>
      </w:pPr>
    </w:p>
    <w:p w:rsidR="0038272A" w:rsidRDefault="0038272A" w:rsidP="00951E47">
      <w:pPr>
        <w:rPr>
          <w:rFonts w:ascii="Times New Roman" w:hAnsi="Times New Roman" w:cs="Times New Roman"/>
          <w:sz w:val="24"/>
          <w:szCs w:val="24"/>
        </w:rPr>
      </w:pPr>
    </w:p>
    <w:p w:rsidR="0038272A" w:rsidRDefault="0038272A" w:rsidP="00951E47">
      <w:pPr>
        <w:rPr>
          <w:rFonts w:ascii="Times New Roman" w:hAnsi="Times New Roman" w:cs="Times New Roman"/>
          <w:sz w:val="24"/>
          <w:szCs w:val="24"/>
        </w:rPr>
      </w:pPr>
    </w:p>
    <w:p w:rsidR="0038272A" w:rsidRDefault="0038272A" w:rsidP="00951E47">
      <w:pPr>
        <w:rPr>
          <w:rFonts w:ascii="Times New Roman" w:hAnsi="Times New Roman" w:cs="Times New Roman"/>
          <w:sz w:val="24"/>
          <w:szCs w:val="24"/>
        </w:rPr>
      </w:pPr>
    </w:p>
    <w:p w:rsidR="0038272A" w:rsidRDefault="0038272A" w:rsidP="00951E47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6"/>
        <w:tblW w:w="0" w:type="auto"/>
        <w:tblLook w:val="04A0"/>
      </w:tblPr>
      <w:tblGrid>
        <w:gridCol w:w="11732"/>
        <w:gridCol w:w="3827"/>
      </w:tblGrid>
      <w:tr w:rsidR="00951E47" w:rsidRPr="00CF3197" w:rsidTr="00E907CC">
        <w:tc>
          <w:tcPr>
            <w:tcW w:w="11732" w:type="dxa"/>
          </w:tcPr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ПРИНЯТО:</w:t>
            </w:r>
          </w:p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педагогическом совете</w:t>
            </w:r>
          </w:p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МКДОУ д/с № 432</w:t>
            </w:r>
          </w:p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Протокол № 1 </w:t>
            </w:r>
          </w:p>
          <w:p w:rsidR="00951E47" w:rsidRPr="00CF3197" w:rsidRDefault="00951E47" w:rsidP="0038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</w:t>
            </w:r>
            <w:r w:rsidR="003827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августа 2018</w:t>
            </w: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УТВЕРЖДАЮ:</w:t>
            </w:r>
          </w:p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</w:t>
            </w:r>
          </w:p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МКДОУ д/с № 432</w:t>
            </w:r>
          </w:p>
          <w:p w:rsidR="00951E47" w:rsidRPr="00CF3197" w:rsidRDefault="00951E47" w:rsidP="00E907C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__________Т.П. Терентьева   </w:t>
            </w:r>
          </w:p>
          <w:p w:rsidR="00951E47" w:rsidRPr="00CF3197" w:rsidRDefault="00951E47" w:rsidP="00E90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 __   от____2018</w:t>
            </w:r>
            <w:r w:rsidRPr="00CF31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                               </w:t>
            </w:r>
          </w:p>
        </w:tc>
      </w:tr>
    </w:tbl>
    <w:p w:rsidR="00951E47" w:rsidRPr="00CF3197" w:rsidRDefault="00951E47" w:rsidP="00951E4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97"/>
        <w:gridCol w:w="5101"/>
      </w:tblGrid>
      <w:tr w:rsidR="00951E47" w:rsidRPr="00CF3197" w:rsidTr="00E907CC">
        <w:tc>
          <w:tcPr>
            <w:tcW w:w="10297" w:type="dxa"/>
          </w:tcPr>
          <w:p w:rsidR="00951E47" w:rsidRPr="00CF3197" w:rsidRDefault="00951E47" w:rsidP="00E907CC">
            <w:pPr>
              <w:shd w:val="clear" w:color="auto" w:fill="FDFDFD"/>
              <w:jc w:val="center"/>
              <w:textAlignment w:val="baseline"/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</w:pPr>
          </w:p>
          <w:p w:rsidR="00951E47" w:rsidRPr="00CF3197" w:rsidRDefault="00951E47" w:rsidP="00E907CC">
            <w:pPr>
              <w:shd w:val="clear" w:color="auto" w:fill="FDFDFD"/>
              <w:jc w:val="center"/>
              <w:textAlignment w:val="baseline"/>
              <w:rPr>
                <w:color w:val="7030A0"/>
                <w:sz w:val="32"/>
                <w:szCs w:val="32"/>
              </w:rPr>
            </w:pPr>
            <w:r w:rsidRPr="00CF3197"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  <w:t>План мероприятий,</w:t>
            </w:r>
          </w:p>
          <w:p w:rsidR="00951E47" w:rsidRPr="00CF3197" w:rsidRDefault="00951E47" w:rsidP="00E907CC">
            <w:pPr>
              <w:shd w:val="clear" w:color="auto" w:fill="FDFDFD"/>
              <w:jc w:val="center"/>
              <w:textAlignment w:val="baseline"/>
              <w:rPr>
                <w:color w:val="7030A0"/>
                <w:sz w:val="32"/>
                <w:szCs w:val="32"/>
              </w:rPr>
            </w:pPr>
            <w:r w:rsidRPr="00CF3197"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  <w:t>направленных на обеспечение безопасности жизнедеятельности</w:t>
            </w:r>
          </w:p>
          <w:p w:rsidR="00951E47" w:rsidRPr="00CF3197" w:rsidRDefault="00951E47" w:rsidP="00E907CC">
            <w:pPr>
              <w:shd w:val="clear" w:color="auto" w:fill="FDFDFD"/>
              <w:jc w:val="center"/>
              <w:textAlignment w:val="baseline"/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</w:pPr>
            <w:r w:rsidRPr="00CF3197"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  <w:t>на 2</w:t>
            </w:r>
            <w:r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  <w:t>018-2019</w:t>
            </w:r>
            <w:r w:rsidRPr="00CF3197">
              <w:rPr>
                <w:b/>
                <w:bCs/>
                <w:color w:val="7030A0"/>
                <w:sz w:val="32"/>
                <w:szCs w:val="32"/>
                <w:bdr w:val="none" w:sz="0" w:space="0" w:color="auto" w:frame="1"/>
              </w:rPr>
              <w:t xml:space="preserve"> учебный год</w:t>
            </w:r>
          </w:p>
          <w:p w:rsidR="00951E47" w:rsidRPr="00CF3197" w:rsidRDefault="00951E47" w:rsidP="00E907C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101" w:type="dxa"/>
          </w:tcPr>
          <w:p w:rsidR="00951E47" w:rsidRPr="00CF3197" w:rsidRDefault="00951E47" w:rsidP="00E907CC">
            <w:pPr>
              <w:jc w:val="center"/>
              <w:rPr>
                <w:color w:val="FF0000"/>
                <w:sz w:val="24"/>
                <w:szCs w:val="24"/>
              </w:rPr>
            </w:pPr>
            <w:r w:rsidRPr="00CF3197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447800" cy="1447800"/>
                  <wp:effectExtent l="19050" t="19050" r="19050" b="19050"/>
                  <wp:docPr id="17" name="Рисунок 7" descr="http://tvoykarapuz.ru/wp-content/uploads/2017/05/153d86b2257c46e61fdb2a230b2a2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voykarapuz.ru/wp-content/uploads/2017/05/153d86b2257c46e61fdb2a230b2a2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E47" w:rsidRDefault="00951E47" w:rsidP="0095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</w:p>
    <w:tbl>
      <w:tblPr>
        <w:tblStyle w:val="1-4"/>
        <w:tblW w:w="15339" w:type="dxa"/>
        <w:tblLayout w:type="fixed"/>
        <w:tblLook w:val="04A0"/>
      </w:tblPr>
      <w:tblGrid>
        <w:gridCol w:w="675"/>
        <w:gridCol w:w="9844"/>
        <w:gridCol w:w="1985"/>
        <w:gridCol w:w="2835"/>
      </w:tblGrid>
      <w:tr w:rsidR="00951E47" w:rsidRPr="00951E47" w:rsidTr="00E907CC">
        <w:trPr>
          <w:cnfStyle w:val="100000000000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color w:val="2B2B2B"/>
                <w:sz w:val="24"/>
                <w:szCs w:val="24"/>
              </w:rPr>
            </w:pPr>
            <w:r w:rsidRPr="00951E47">
              <w:rPr>
                <w:color w:val="2B2B2B"/>
                <w:sz w:val="24"/>
                <w:szCs w:val="24"/>
              </w:rPr>
              <w:t>№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jc w:val="center"/>
              <w:cnfStyle w:val="100000000000"/>
              <w:rPr>
                <w:color w:val="2B2B2B"/>
                <w:sz w:val="24"/>
                <w:szCs w:val="24"/>
              </w:rPr>
            </w:pPr>
            <w:r w:rsidRPr="00951E47">
              <w:rPr>
                <w:color w:val="2B2B2B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100000000000"/>
              <w:rPr>
                <w:color w:val="2B2B2B"/>
                <w:sz w:val="24"/>
                <w:szCs w:val="24"/>
              </w:rPr>
            </w:pPr>
            <w:r w:rsidRPr="00951E47">
              <w:rPr>
                <w:color w:val="2B2B2B"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jc w:val="center"/>
              <w:cnfStyle w:val="100000000000"/>
              <w:rPr>
                <w:color w:val="2B2B2B"/>
                <w:sz w:val="24"/>
                <w:szCs w:val="24"/>
              </w:rPr>
            </w:pPr>
            <w:r w:rsidRPr="00951E47">
              <w:rPr>
                <w:color w:val="2B2B2B"/>
                <w:sz w:val="24"/>
                <w:szCs w:val="24"/>
              </w:rPr>
              <w:t>Ответственный</w:t>
            </w:r>
          </w:p>
        </w:tc>
      </w:tr>
      <w:tr w:rsidR="00951E47" w:rsidRPr="00951E47" w:rsidTr="0038272A">
        <w:trPr>
          <w:cnfStyle w:val="000000100000"/>
          <w:trHeight w:val="632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Оформление стенда с</w:t>
            </w:r>
            <w:r>
              <w:rPr>
                <w:sz w:val="24"/>
                <w:szCs w:val="24"/>
              </w:rPr>
              <w:t xml:space="preserve"> информацией о телефонах специальных и </w:t>
            </w:r>
            <w:r w:rsidRPr="00951E47">
              <w:rPr>
                <w:sz w:val="24"/>
                <w:szCs w:val="24"/>
              </w:rPr>
              <w:t>аварийных служб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951E47" w:rsidRPr="00951E47" w:rsidTr="0038272A">
        <w:trPr>
          <w:trHeight w:val="555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2.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Издание нормативных документов (приказы, планы) по проведению мероприятий по пожа</w:t>
            </w:r>
            <w:r w:rsidRPr="00951E47">
              <w:rPr>
                <w:sz w:val="24"/>
                <w:szCs w:val="24"/>
              </w:rPr>
              <w:t>р</w:t>
            </w:r>
            <w:r w:rsidRPr="00951E47">
              <w:rPr>
                <w:sz w:val="24"/>
                <w:szCs w:val="24"/>
              </w:rPr>
              <w:t>ной, дорожной и антитеррористической безопасности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2018</w:t>
            </w:r>
            <w:r w:rsidRPr="00951E4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 xml:space="preserve">заведующий </w:t>
            </w:r>
          </w:p>
        </w:tc>
      </w:tr>
      <w:tr w:rsidR="00951E47" w:rsidRPr="00951E47" w:rsidTr="0038272A">
        <w:trPr>
          <w:cnfStyle w:val="000000100000"/>
          <w:trHeight w:val="549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3.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Размещение на сайте ДОУ информации и плана пожарной, дорожной и антитеррористич</w:t>
            </w:r>
            <w:r w:rsidRPr="00951E47">
              <w:rPr>
                <w:sz w:val="24"/>
                <w:szCs w:val="24"/>
              </w:rPr>
              <w:t>е</w:t>
            </w:r>
            <w:r w:rsidRPr="00951E47">
              <w:rPr>
                <w:sz w:val="24"/>
                <w:szCs w:val="24"/>
              </w:rPr>
              <w:t xml:space="preserve">ской безопасности 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2018</w:t>
            </w:r>
            <w:r w:rsidRPr="00951E4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  <w:tr w:rsidR="00951E47" w:rsidRPr="00951E47" w:rsidTr="0038272A">
        <w:trPr>
          <w:trHeight w:val="699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4.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Оформление памяток для родителей по пожарной, дорожной и антитеррористической без</w:t>
            </w:r>
            <w:r w:rsidRPr="00951E47">
              <w:rPr>
                <w:sz w:val="24"/>
                <w:szCs w:val="24"/>
              </w:rPr>
              <w:t>о</w:t>
            </w:r>
            <w:r w:rsidRPr="00951E47">
              <w:rPr>
                <w:sz w:val="24"/>
                <w:szCs w:val="24"/>
              </w:rPr>
              <w:t>пасности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2018</w:t>
            </w:r>
            <w:r w:rsidRPr="00951E4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</w:t>
            </w:r>
          </w:p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воспитатели</w:t>
            </w:r>
          </w:p>
        </w:tc>
      </w:tr>
      <w:tr w:rsidR="00951E47" w:rsidRPr="00951E47" w:rsidTr="0038272A">
        <w:trPr>
          <w:cnfStyle w:val="000000100000"/>
          <w:trHeight w:val="668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5.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Родительское собрание: «Профилактика детского дорожно-транспортного травматизма» с выступлением инспектора ГБДД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2018</w:t>
            </w:r>
            <w:r w:rsidRPr="00951E4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</w:t>
            </w:r>
          </w:p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воспитатели</w:t>
            </w:r>
          </w:p>
        </w:tc>
      </w:tr>
      <w:tr w:rsidR="00951E47" w:rsidRPr="00951E47" w:rsidTr="0038272A">
        <w:trPr>
          <w:trHeight w:val="564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6.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Лекция для сотрудников «Действия работников организации в чрезвычайных ситуациях природного характера»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ноябрь</w:t>
            </w:r>
          </w:p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Pr="00951E4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заведующий,</w:t>
            </w:r>
          </w:p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  <w:tr w:rsidR="00951E47" w:rsidRPr="00951E47" w:rsidTr="0038272A">
        <w:trPr>
          <w:cnfStyle w:val="000000100000"/>
          <w:trHeight w:val="544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7.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pStyle w:val="ab"/>
              <w:shd w:val="clear" w:color="auto" w:fill="FFFFFF"/>
              <w:spacing w:before="0" w:beforeAutospacing="0" w:after="0" w:afterAutospacing="0"/>
              <w:cnfStyle w:val="000000100000"/>
            </w:pPr>
            <w:r w:rsidRPr="00951E47">
              <w:t>Анкетирование родителей</w:t>
            </w:r>
            <w:r>
              <w:rPr>
                <w:rStyle w:val="apple-converted-space"/>
              </w:rPr>
              <w:t xml:space="preserve"> по теме </w:t>
            </w:r>
            <w:r w:rsidRPr="00951E47">
              <w:rPr>
                <w:iCs/>
                <w:bdr w:val="none" w:sz="0" w:space="0" w:color="auto" w:frame="1"/>
              </w:rPr>
              <w:t>«На улицах города»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ноябрь</w:t>
            </w:r>
          </w:p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Pr="00951E4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  <w:tr w:rsidR="00951E47" w:rsidRPr="00951E47" w:rsidTr="0038272A">
        <w:trPr>
          <w:trHeight w:val="538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8.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Консультация для педагогов «Обеспечение</w:t>
            </w:r>
            <w:r w:rsidRPr="00951E47">
              <w:rPr>
                <w:rStyle w:val="apple-converted-space"/>
                <w:sz w:val="24"/>
                <w:szCs w:val="24"/>
              </w:rPr>
              <w:t> </w:t>
            </w:r>
            <w:r w:rsidRPr="00951E47">
              <w:rPr>
                <w:rStyle w:val="ac"/>
                <w:rFonts w:eastAsiaTheme="minorEastAsia"/>
                <w:sz w:val="24"/>
                <w:szCs w:val="24"/>
                <w:bdr w:val="none" w:sz="0" w:space="0" w:color="auto" w:frame="1"/>
              </w:rPr>
              <w:t>безопасности</w:t>
            </w:r>
            <w:r w:rsidRPr="00951E47">
              <w:rPr>
                <w:rStyle w:val="apple-converted-space"/>
                <w:sz w:val="24"/>
                <w:szCs w:val="24"/>
              </w:rPr>
              <w:t> </w:t>
            </w:r>
            <w:r w:rsidRPr="00951E47">
              <w:rPr>
                <w:sz w:val="24"/>
                <w:szCs w:val="24"/>
              </w:rPr>
              <w:t>жизнедеятельности дошкольн</w:t>
            </w:r>
            <w:r w:rsidRPr="00951E47">
              <w:rPr>
                <w:sz w:val="24"/>
                <w:szCs w:val="24"/>
              </w:rPr>
              <w:t>и</w:t>
            </w:r>
            <w:r w:rsidRPr="00951E47">
              <w:rPr>
                <w:sz w:val="24"/>
                <w:szCs w:val="24"/>
              </w:rPr>
              <w:t>ков»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декабрь</w:t>
            </w:r>
          </w:p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  <w:tr w:rsidR="00951E47" w:rsidRPr="00951E47" w:rsidTr="0038272A">
        <w:trPr>
          <w:cnfStyle w:val="000000100000"/>
          <w:trHeight w:val="541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9.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Плановое проведение эвакуации, тема: «Пожар в ДОУ»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декабрь</w:t>
            </w:r>
          </w:p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38272A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заведующий,</w:t>
            </w:r>
            <w:r w:rsidR="0038272A">
              <w:rPr>
                <w:sz w:val="24"/>
                <w:szCs w:val="24"/>
              </w:rPr>
              <w:t xml:space="preserve"> зам.зав.по АХЧ, </w:t>
            </w:r>
            <w:r w:rsidRPr="00951E47">
              <w:rPr>
                <w:sz w:val="24"/>
                <w:szCs w:val="24"/>
              </w:rPr>
              <w:t>с</w:t>
            </w:r>
            <w:r w:rsidR="0038272A">
              <w:rPr>
                <w:sz w:val="24"/>
                <w:szCs w:val="24"/>
              </w:rPr>
              <w:t>т.</w:t>
            </w:r>
            <w:r w:rsidRPr="00951E47">
              <w:rPr>
                <w:sz w:val="24"/>
                <w:szCs w:val="24"/>
              </w:rPr>
              <w:t xml:space="preserve"> воспитатель, </w:t>
            </w:r>
          </w:p>
        </w:tc>
      </w:tr>
      <w:tr w:rsidR="00951E47" w:rsidRPr="00951E47" w:rsidTr="0038272A">
        <w:trPr>
          <w:trHeight w:val="399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10.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color w:val="333333"/>
                <w:sz w:val="24"/>
                <w:szCs w:val="24"/>
              </w:rPr>
              <w:t>Памятки для родителей:</w:t>
            </w:r>
            <w:r w:rsidRPr="00951E47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951E47">
              <w:rPr>
                <w:iCs/>
                <w:color w:val="333333"/>
                <w:sz w:val="24"/>
                <w:szCs w:val="24"/>
                <w:bdr w:val="none" w:sz="0" w:space="0" w:color="auto" w:frame="1"/>
              </w:rPr>
              <w:t>«Правила</w:t>
            </w:r>
            <w:r w:rsidRPr="00951E47">
              <w:rPr>
                <w:rStyle w:val="apple-converted-space"/>
                <w:i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r w:rsidRPr="00951E47">
              <w:rPr>
                <w:rStyle w:val="ac"/>
                <w:rFonts w:eastAsiaTheme="minorEastAsia"/>
                <w:iCs/>
                <w:color w:val="333333"/>
                <w:sz w:val="24"/>
                <w:szCs w:val="24"/>
                <w:bdr w:val="none" w:sz="0" w:space="0" w:color="auto" w:frame="1"/>
              </w:rPr>
              <w:t>безопасности на льду водоема</w:t>
            </w:r>
            <w:r w:rsidRPr="00951E47">
              <w:rPr>
                <w:b/>
                <w:iCs/>
                <w:color w:val="333333"/>
                <w:sz w:val="24"/>
                <w:szCs w:val="24"/>
                <w:bdr w:val="none" w:sz="0" w:space="0" w:color="auto" w:frame="1"/>
              </w:rPr>
              <w:t>»</w:t>
            </w:r>
            <w:r w:rsidRPr="00951E47">
              <w:rPr>
                <w:iCs/>
                <w:color w:val="333333"/>
                <w:sz w:val="24"/>
                <w:szCs w:val="24"/>
                <w:bdr w:val="none" w:sz="0" w:space="0" w:color="auto" w:frame="1"/>
              </w:rPr>
              <w:t>,  «Основные опасности»</w:t>
            </w:r>
            <w:r w:rsidRPr="00951E47">
              <w:rPr>
                <w:rStyle w:val="apple-converted-space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январь</w:t>
            </w:r>
          </w:p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951E47" w:rsidRPr="00951E47" w:rsidTr="0038272A">
        <w:trPr>
          <w:cnfStyle w:val="000000100000"/>
          <w:trHeight w:val="703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Лекция для сотрудников «История образования и развития Гражданской обороны РФ, её особенности в современных условиях»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январь</w:t>
            </w:r>
          </w:p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  <w:tr w:rsidR="00951E47" w:rsidRPr="00951E47" w:rsidTr="0038272A">
        <w:trPr>
          <w:trHeight w:val="541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12.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Участие в конкурсе ДОУ «Нам на улице не страшно»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январь</w:t>
            </w:r>
          </w:p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</w:t>
            </w:r>
          </w:p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воспитатели</w:t>
            </w:r>
          </w:p>
        </w:tc>
      </w:tr>
      <w:tr w:rsidR="00951E47" w:rsidRPr="00951E47" w:rsidTr="0038272A">
        <w:trPr>
          <w:cnfStyle w:val="000000100000"/>
          <w:trHeight w:val="819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13.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Выступление сотрудников пожарной части перед детьми старших групп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февраль</w:t>
            </w:r>
          </w:p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 воспитатели старшей группы</w:t>
            </w:r>
          </w:p>
        </w:tc>
      </w:tr>
      <w:tr w:rsidR="00951E47" w:rsidRPr="00951E47" w:rsidTr="0038272A">
        <w:trPr>
          <w:trHeight w:val="973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14.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Проведение организованной образовательной деятельности для старших дошкольников «Помнить все должны о том, что нельзя играть с огнем»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евраль 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 воспитатели старшей группы</w:t>
            </w:r>
          </w:p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951E47" w:rsidRPr="00951E47" w:rsidTr="0038272A">
        <w:trPr>
          <w:cnfStyle w:val="000000100000"/>
          <w:trHeight w:val="550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15.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Выставка детских работ «Огонь не игрушка»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март</w:t>
            </w:r>
          </w:p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воспитатели групп</w:t>
            </w:r>
          </w:p>
        </w:tc>
      </w:tr>
      <w:tr w:rsidR="00951E47" w:rsidRPr="00951E47" w:rsidTr="0038272A">
        <w:trPr>
          <w:trHeight w:val="544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16.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color w:val="333333"/>
                <w:sz w:val="24"/>
                <w:szCs w:val="24"/>
              </w:rPr>
              <w:t>Консультации для родителей:</w:t>
            </w:r>
            <w:r w:rsidRPr="00951E47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951E47">
              <w:rPr>
                <w:iCs/>
                <w:color w:val="333333"/>
                <w:sz w:val="24"/>
                <w:szCs w:val="24"/>
                <w:bdr w:val="none" w:sz="0" w:space="0" w:color="auto" w:frame="1"/>
              </w:rPr>
              <w:t>«Правила дорожные детям знать положено»</w:t>
            </w:r>
            <w:r w:rsidRPr="00951E47">
              <w:rPr>
                <w:color w:val="333333"/>
                <w:sz w:val="24"/>
                <w:szCs w:val="24"/>
              </w:rPr>
              <w:t>, «Научите ребенка правильно вести себя с животными»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март</w:t>
            </w:r>
          </w:p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  <w:tr w:rsidR="00951E47" w:rsidRPr="00951E47" w:rsidTr="0038272A">
        <w:trPr>
          <w:cnfStyle w:val="000000100000"/>
          <w:trHeight w:val="666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17.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Просмотр цикла детских передач по изучению правил безопасности жизнедеятельности «Аркадий Паровозов спешит на помощь»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апрель</w:t>
            </w:r>
          </w:p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</w:t>
            </w:r>
          </w:p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воспитатели</w:t>
            </w:r>
          </w:p>
        </w:tc>
      </w:tr>
      <w:tr w:rsidR="00951E47" w:rsidRPr="00951E47" w:rsidTr="0038272A">
        <w:trPr>
          <w:trHeight w:val="704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18.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Спортивный досуг:</w:t>
            </w:r>
            <w:r w:rsidRPr="00951E47">
              <w:rPr>
                <w:rStyle w:val="apple-converted-space"/>
                <w:sz w:val="24"/>
                <w:szCs w:val="24"/>
              </w:rPr>
              <w:t> </w:t>
            </w:r>
            <w:r w:rsidRPr="00951E47">
              <w:rPr>
                <w:iCs/>
                <w:sz w:val="24"/>
                <w:szCs w:val="24"/>
                <w:bdr w:val="none" w:sz="0" w:space="0" w:color="auto" w:frame="1"/>
              </w:rPr>
              <w:t>«Знайте правила движения как таблицу умножения»</w:t>
            </w:r>
            <w:r w:rsidRPr="00951E47">
              <w:rPr>
                <w:rStyle w:val="apple-converted-space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апрель</w:t>
            </w:r>
          </w:p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воспитатель,</w:t>
            </w:r>
          </w:p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воспитатели</w:t>
            </w:r>
          </w:p>
        </w:tc>
      </w:tr>
      <w:tr w:rsidR="00951E47" w:rsidRPr="00951E47" w:rsidTr="0038272A">
        <w:trPr>
          <w:cnfStyle w:val="000000100000"/>
          <w:trHeight w:val="558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19.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Проведение беседы об оказании первой медицинской помощи на природе с сотрудниками ДОУ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май</w:t>
            </w:r>
            <w:r>
              <w:rPr>
                <w:sz w:val="24"/>
                <w:szCs w:val="24"/>
              </w:rPr>
              <w:t xml:space="preserve"> 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1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старшая медсестра</w:t>
            </w:r>
          </w:p>
        </w:tc>
      </w:tr>
      <w:tr w:rsidR="00951E47" w:rsidRPr="00951E47" w:rsidTr="0038272A">
        <w:trPr>
          <w:trHeight w:val="537"/>
        </w:trPr>
        <w:tc>
          <w:tcPr>
            <w:cnfStyle w:val="001000000000"/>
            <w:tcW w:w="675" w:type="dxa"/>
          </w:tcPr>
          <w:p w:rsidR="00951E47" w:rsidRPr="00951E47" w:rsidRDefault="00951E47" w:rsidP="00E907CC">
            <w:pPr>
              <w:jc w:val="center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20.</w:t>
            </w:r>
          </w:p>
        </w:tc>
        <w:tc>
          <w:tcPr>
            <w:tcW w:w="9844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Консультация для родителей:</w:t>
            </w:r>
            <w:r w:rsidRPr="00951E47">
              <w:rPr>
                <w:rStyle w:val="apple-converted-space"/>
                <w:sz w:val="24"/>
                <w:szCs w:val="24"/>
              </w:rPr>
              <w:t> </w:t>
            </w:r>
            <w:r w:rsidRPr="00951E47">
              <w:rPr>
                <w:iCs/>
                <w:sz w:val="24"/>
                <w:szCs w:val="24"/>
                <w:bdr w:val="none" w:sz="0" w:space="0" w:color="auto" w:frame="1"/>
              </w:rPr>
              <w:t>«</w:t>
            </w:r>
            <w:r w:rsidRPr="0038272A">
              <w:rPr>
                <w:rStyle w:val="ac"/>
                <w:rFonts w:eastAsiaTheme="minorEastAsia"/>
                <w:b w:val="0"/>
                <w:iCs/>
                <w:sz w:val="24"/>
                <w:szCs w:val="24"/>
                <w:bdr w:val="none" w:sz="0" w:space="0" w:color="auto" w:frame="1"/>
              </w:rPr>
              <w:t>Безопасность в лесу</w:t>
            </w:r>
            <w:r w:rsidRPr="0038272A">
              <w:rPr>
                <w:b/>
                <w:iCs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985" w:type="dxa"/>
          </w:tcPr>
          <w:p w:rsidR="00951E47" w:rsidRPr="00951E47" w:rsidRDefault="00951E47" w:rsidP="00E907CC">
            <w:pPr>
              <w:jc w:val="center"/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май</w:t>
            </w:r>
            <w:r>
              <w:rPr>
                <w:sz w:val="24"/>
                <w:szCs w:val="24"/>
              </w:rPr>
              <w:t xml:space="preserve"> 2019</w:t>
            </w:r>
            <w:r w:rsidRPr="00951E47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951E47" w:rsidRPr="00951E47" w:rsidRDefault="00951E47" w:rsidP="00E907CC">
            <w:pPr>
              <w:cnfStyle w:val="000000000000"/>
              <w:rPr>
                <w:sz w:val="24"/>
                <w:szCs w:val="24"/>
              </w:rPr>
            </w:pPr>
            <w:r w:rsidRPr="00951E47">
              <w:rPr>
                <w:sz w:val="24"/>
                <w:szCs w:val="24"/>
              </w:rPr>
              <w:t>старший воспитатель</w:t>
            </w:r>
          </w:p>
        </w:tc>
      </w:tr>
    </w:tbl>
    <w:p w:rsidR="00951E47" w:rsidRPr="00951E47" w:rsidRDefault="00951E47" w:rsidP="00951E47">
      <w:pPr>
        <w:pStyle w:val="ab"/>
        <w:shd w:val="clear" w:color="auto" w:fill="FFFFFF"/>
        <w:spacing w:before="225" w:beforeAutospacing="0" w:after="225" w:afterAutospacing="0"/>
        <w:rPr>
          <w:color w:val="333333"/>
        </w:rPr>
      </w:pPr>
    </w:p>
    <w:p w:rsidR="00951E47" w:rsidRPr="00951E47" w:rsidRDefault="00951E47" w:rsidP="00951E47">
      <w:pPr>
        <w:rPr>
          <w:rFonts w:ascii="Times New Roman" w:hAnsi="Times New Roman" w:cs="Times New Roman"/>
          <w:sz w:val="24"/>
          <w:szCs w:val="24"/>
        </w:rPr>
      </w:pPr>
    </w:p>
    <w:p w:rsidR="00951E47" w:rsidRDefault="00951E47" w:rsidP="004F13B8">
      <w:pPr>
        <w:spacing w:after="0" w:line="442" w:lineRule="exact"/>
        <w:ind w:left="20" w:right="960" w:firstLine="1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72A" w:rsidRDefault="0038272A" w:rsidP="004F13B8">
      <w:pPr>
        <w:spacing w:after="0" w:line="442" w:lineRule="exact"/>
        <w:ind w:left="20" w:right="960" w:firstLine="1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72A" w:rsidRDefault="0038272A" w:rsidP="004F13B8">
      <w:pPr>
        <w:spacing w:after="0" w:line="442" w:lineRule="exact"/>
        <w:ind w:left="20" w:right="960" w:firstLine="1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41CB" w:rsidRPr="007E46D3" w:rsidRDefault="005C41CB" w:rsidP="004F13B8">
      <w:pPr>
        <w:spacing w:after="0" w:line="442" w:lineRule="exact"/>
        <w:ind w:left="20" w:right="960" w:firstLine="1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13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749136"/>
            <wp:effectExtent l="0" t="0" r="0" b="0"/>
            <wp:docPr id="6" name="Рисунок 6" descr="http://xn--80adhqthbx.xn--p1ai/upload/iblock/795/fg5614hdf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dhqthbx.xn--p1ai/upload/iblock/795/fg5614hdfg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26" cy="17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75230" cy="1749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11732"/>
        <w:gridCol w:w="3827"/>
      </w:tblGrid>
      <w:tr w:rsidR="005C41CB" w:rsidRPr="004F13B8" w:rsidTr="005C41CB">
        <w:tc>
          <w:tcPr>
            <w:tcW w:w="11732" w:type="dxa"/>
          </w:tcPr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5C41CB" w:rsidRPr="004F13B8" w:rsidRDefault="005C41CB" w:rsidP="0038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от «</w:t>
            </w:r>
            <w:r w:rsidR="0038272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 августа 2018</w:t>
            </w: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5C41CB" w:rsidRPr="004F13B8" w:rsidRDefault="005C41CB" w:rsidP="005C41C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5C41CB" w:rsidRPr="004F13B8" w:rsidRDefault="005C41CB" w:rsidP="005C4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Приказ № __   от____2018</w:t>
            </w:r>
            <w:r w:rsidRPr="004F13B8">
              <w:rPr>
                <w:rFonts w:ascii="Times New Roman" w:eastAsia="Times New Roman" w:hAnsi="Times New Roman" w:cs="Times New Roman"/>
                <w:lang w:eastAsia="ru-RU"/>
              </w:rPr>
              <w:t xml:space="preserve">г.                                </w:t>
            </w:r>
          </w:p>
        </w:tc>
      </w:tr>
    </w:tbl>
    <w:p w:rsidR="005C41CB" w:rsidRPr="004F13B8" w:rsidRDefault="005C41CB" w:rsidP="005C41C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tbl>
      <w:tblPr>
        <w:tblW w:w="0" w:type="auto"/>
        <w:tblLook w:val="04A0"/>
      </w:tblPr>
      <w:tblGrid>
        <w:gridCol w:w="7790"/>
        <w:gridCol w:w="7824"/>
      </w:tblGrid>
      <w:tr w:rsidR="005C41CB" w:rsidRPr="004F13B8" w:rsidTr="005C41CB">
        <w:tc>
          <w:tcPr>
            <w:tcW w:w="7879" w:type="dxa"/>
          </w:tcPr>
          <w:p w:rsidR="005C41CB" w:rsidRPr="004F13B8" w:rsidRDefault="005C41CB" w:rsidP="005C41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5C41CB" w:rsidRPr="004F13B8" w:rsidRDefault="005C41CB" w:rsidP="005C41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5C41CB" w:rsidRPr="004F13B8" w:rsidRDefault="005C41CB" w:rsidP="005C41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5C41CB" w:rsidRPr="004F13B8" w:rsidRDefault="005C41CB" w:rsidP="005C41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5C41CB" w:rsidRPr="004F13B8" w:rsidRDefault="005C41CB" w:rsidP="005C41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5C41CB" w:rsidRPr="004F13B8" w:rsidRDefault="005C41CB" w:rsidP="005C41C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4F13B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                               ПЛАН РАБОТЫ</w:t>
            </w:r>
          </w:p>
          <w:p w:rsidR="005C41CB" w:rsidRDefault="005C41CB" w:rsidP="005C41CB">
            <w:pPr>
              <w:spacing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 профилактике заболеваемости детей</w:t>
            </w:r>
          </w:p>
          <w:p w:rsidR="005C41CB" w:rsidRPr="004F13B8" w:rsidRDefault="005C41CB" w:rsidP="005C41CB">
            <w:pPr>
              <w:spacing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на 2018-2019 </w:t>
            </w:r>
            <w:r w:rsidRPr="004F13B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7880" w:type="dxa"/>
          </w:tcPr>
          <w:p w:rsidR="005C41CB" w:rsidRPr="004F13B8" w:rsidRDefault="005C41CB" w:rsidP="005C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950243"/>
                  <wp:effectExtent l="0" t="0" r="0" b="0"/>
                  <wp:docPr id="9" name="Рисунок 9" descr="https://photoshop-kopona.com/uploads/posts/2018-02/1518416470_image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hop-kopona.com/uploads/posts/2018-02/1518416470_image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023" cy="195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B8" w:rsidRPr="007E46D3" w:rsidRDefault="004F13B8" w:rsidP="004F13B8">
      <w:pPr>
        <w:spacing w:after="0" w:line="442" w:lineRule="exact"/>
        <w:ind w:left="20" w:right="960" w:firstLine="1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41CB" w:rsidRPr="005C41CB" w:rsidRDefault="005C41CB" w:rsidP="005C41CB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GridTable2Accent6"/>
        <w:tblW w:w="15559" w:type="dxa"/>
        <w:tblLook w:val="0000"/>
      </w:tblPr>
      <w:tblGrid>
        <w:gridCol w:w="560"/>
        <w:gridCol w:w="1613"/>
        <w:gridCol w:w="4388"/>
        <w:gridCol w:w="222"/>
        <w:gridCol w:w="1794"/>
        <w:gridCol w:w="2588"/>
        <w:gridCol w:w="2410"/>
        <w:gridCol w:w="1984"/>
      </w:tblGrid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 в</w:t>
            </w: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полнения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Ответственность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</w:tr>
      <w:tr w:rsidR="0038272A" w:rsidRPr="005C41CB" w:rsidTr="00D478D2">
        <w:trPr>
          <w:trHeight w:val="145"/>
        </w:trPr>
        <w:tc>
          <w:tcPr>
            <w:cnfStyle w:val="000010000000"/>
            <w:tcW w:w="15559" w:type="dxa"/>
            <w:gridSpan w:val="8"/>
          </w:tcPr>
          <w:p w:rsidR="0038272A" w:rsidRPr="0038272A" w:rsidRDefault="0038272A" w:rsidP="0038272A">
            <w:pPr>
              <w:pStyle w:val="a5"/>
              <w:numPr>
                <w:ilvl w:val="4"/>
                <w:numId w:val="13"/>
              </w:num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7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Оптимизация режима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жизни детей в адаптационный период, создание комфортного режима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6F51F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псих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 </w:t>
            </w:r>
            <w:r w:rsidR="005C41CB"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медсестра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оптимальной нагрузки на ребёнка, </w:t>
            </w:r>
            <w:r w:rsidR="0038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возрастных</w:t>
            </w:r>
            <w:r w:rsidR="0038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индивидуальных особенностей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 медсестра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38272A" w:rsidRPr="005C41CB" w:rsidTr="00D478D2">
        <w:trPr>
          <w:cnfStyle w:val="000000100000"/>
          <w:trHeight w:val="145"/>
        </w:trPr>
        <w:tc>
          <w:tcPr>
            <w:cnfStyle w:val="000010000000"/>
            <w:tcW w:w="15559" w:type="dxa"/>
            <w:gridSpan w:val="8"/>
          </w:tcPr>
          <w:p w:rsidR="0038272A" w:rsidRPr="0038272A" w:rsidRDefault="0038272A" w:rsidP="0038272A">
            <w:pPr>
              <w:pStyle w:val="a5"/>
              <w:numPr>
                <w:ilvl w:val="0"/>
                <w:numId w:val="13"/>
              </w:num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7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Организация двигательного режима</w:t>
            </w:r>
          </w:p>
        </w:tc>
      </w:tr>
      <w:tr w:rsidR="005C41CB" w:rsidRPr="005C41CB" w:rsidTr="00D478D2">
        <w:trPr>
          <w:trHeight w:val="443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Гимнастика после дневного сна 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ко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медработника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697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с включением подвижных игровых упражн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Музыкально-ритмические занятия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кальный руковод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</w:tr>
      <w:tr w:rsidR="005C41CB" w:rsidRPr="005C41CB" w:rsidTr="00D478D2">
        <w:trPr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досуг, развлечение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</w:t>
            </w:r>
            <w:r w:rsidR="0038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639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для глаз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занятий 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медр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496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2–3 раза в день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Восп., логопед</w:t>
            </w:r>
          </w:p>
        </w:tc>
        <w:tc>
          <w:tcPr>
            <w:cnfStyle w:val="000010000000"/>
            <w:tcW w:w="1984" w:type="dxa"/>
          </w:tcPr>
          <w:p w:rsidR="005C41CB" w:rsidRPr="005C41CB" w:rsidRDefault="006F51F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47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течении </w:t>
            </w:r>
            <w:r w:rsidR="005C41CB"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Оздоровительный бег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Пешие походы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Средняя, старшая, по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готовит.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во время прогулок 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раз в месяц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E13827">
            <w:pPr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апреля по ноябрь на улице.</w:t>
            </w:r>
            <w:r w:rsidR="0038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дека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 по март в 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мещении</w:t>
            </w:r>
          </w:p>
        </w:tc>
      </w:tr>
      <w:tr w:rsidR="0038272A" w:rsidRPr="005C41CB" w:rsidTr="00D478D2">
        <w:trPr>
          <w:trHeight w:val="145"/>
        </w:trPr>
        <w:tc>
          <w:tcPr>
            <w:cnfStyle w:val="000010000000"/>
            <w:tcW w:w="15559" w:type="dxa"/>
            <w:gridSpan w:val="8"/>
          </w:tcPr>
          <w:p w:rsidR="0038272A" w:rsidRPr="0038272A" w:rsidRDefault="0038272A" w:rsidP="0038272A">
            <w:pPr>
              <w:pStyle w:val="a5"/>
              <w:numPr>
                <w:ilvl w:val="0"/>
                <w:numId w:val="13"/>
              </w:num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7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Охрана психического здоровья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оздоровительные мероприятия</w:t>
            </w:r>
            <w:r w:rsidR="006F5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гимнастика, музыкотерапия, смехотерапия, сказкотер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пия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  <w:r w:rsidR="00E13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черед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ван.)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циалисты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приёмов релаксации: минуты тишины, музыкальные паузы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несколько раз</w:t>
            </w:r>
            <w:r w:rsidR="00E13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день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циалисты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13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3386" w:type="dxa"/>
            <w:gridSpan w:val="6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Профилактика заболеваемости</w:t>
            </w:r>
          </w:p>
        </w:tc>
      </w:tr>
      <w:tr w:rsidR="005C41CB" w:rsidRPr="005C41CB" w:rsidTr="00D478D2">
        <w:trPr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6F51F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солевыми мешочками для осанки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ко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медработника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октября по а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в игровой форме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день во время утренней зарядки, на прогулке, после сна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ко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медработника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793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Оксалиновая мазь, аскорбиновая кислота.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день перед прогулкой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медработник, восп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E13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E13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кабрь,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13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3386" w:type="dxa"/>
            <w:gridSpan w:val="6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Оздоровление фитонцидами</w:t>
            </w:r>
          </w:p>
        </w:tc>
      </w:tr>
      <w:tr w:rsidR="005C41CB" w:rsidRPr="005C41CB" w:rsidTr="00D478D2">
        <w:trPr>
          <w:trHeight w:val="713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Чесночно-луковая закуска, чесночные бусы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прогулкой, 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 обедом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воспитатели</w:t>
            </w:r>
          </w:p>
        </w:tc>
        <w:tc>
          <w:tcPr>
            <w:cnfStyle w:val="000010000000"/>
            <w:tcW w:w="1984" w:type="dxa"/>
            <w:vMerge w:val="restart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октября по а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Ароматизация помещений (чесночные букетики)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дня, еж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</w:t>
            </w:r>
          </w:p>
        </w:tc>
        <w:tc>
          <w:tcPr>
            <w:tcW w:w="2410" w:type="dxa"/>
          </w:tcPr>
          <w:p w:rsidR="005C41CB" w:rsidRPr="005C41CB" w:rsidRDefault="005C41CB" w:rsidP="00E13827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воспитатели, контроль медрабо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</w:t>
            </w:r>
          </w:p>
        </w:tc>
        <w:tc>
          <w:tcPr>
            <w:cnfStyle w:val="000010000000"/>
            <w:tcW w:w="1984" w:type="dxa"/>
            <w:vMerge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827" w:rsidRPr="005C41CB" w:rsidTr="00D478D2">
        <w:trPr>
          <w:trHeight w:val="145"/>
        </w:trPr>
        <w:tc>
          <w:tcPr>
            <w:cnfStyle w:val="000010000000"/>
            <w:tcW w:w="15559" w:type="dxa"/>
            <w:gridSpan w:val="8"/>
          </w:tcPr>
          <w:p w:rsidR="00E13827" w:rsidRPr="00E13827" w:rsidRDefault="00E13827" w:rsidP="00E13827">
            <w:pPr>
              <w:pStyle w:val="a5"/>
              <w:numPr>
                <w:ilvl w:val="0"/>
                <w:numId w:val="27"/>
              </w:num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382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Закаливание с учётом состояния здоровья ребёнка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 (облегчённая одежда, одежда соо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ветствует сезону года)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429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воздухе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E13827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Хождение босиком по траве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август</w:t>
            </w:r>
          </w:p>
        </w:tc>
      </w:tr>
      <w:tr w:rsidR="005C41CB" w:rsidRPr="005C41CB" w:rsidTr="00D478D2">
        <w:trPr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Хождение босиком по дорожке здоровья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дневного сна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Обширное умывание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Контрастное обливание ног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1 прогулки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мл. 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август</w:t>
            </w:r>
          </w:p>
        </w:tc>
      </w:tr>
      <w:tr w:rsidR="005C41CB" w:rsidRPr="005C41CB" w:rsidTr="00D478D2">
        <w:trPr>
          <w:cnfStyle w:val="000000100000"/>
          <w:trHeight w:val="145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водой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прогулке, на зан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тии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август</w:t>
            </w:r>
          </w:p>
        </w:tc>
      </w:tr>
      <w:tr w:rsidR="00E13827" w:rsidRPr="005C41CB" w:rsidTr="00D478D2">
        <w:trPr>
          <w:trHeight w:val="448"/>
        </w:trPr>
        <w:tc>
          <w:tcPr>
            <w:cnfStyle w:val="000010000000"/>
            <w:tcW w:w="15559" w:type="dxa"/>
            <w:gridSpan w:val="8"/>
          </w:tcPr>
          <w:p w:rsidR="00E13827" w:rsidRPr="00E13827" w:rsidRDefault="00E13827" w:rsidP="00E13827">
            <w:pPr>
              <w:pStyle w:val="a5"/>
              <w:numPr>
                <w:ilvl w:val="0"/>
                <w:numId w:val="27"/>
              </w:num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382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Лечебно-оздоровительная работа</w:t>
            </w:r>
          </w:p>
        </w:tc>
      </w:tr>
      <w:tr w:rsidR="005C41CB" w:rsidRPr="005C41CB" w:rsidTr="00D478D2">
        <w:trPr>
          <w:cnfStyle w:val="000000100000"/>
          <w:trHeight w:val="333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3386" w:type="dxa"/>
            <w:gridSpan w:val="6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Витаминотерапия</w:t>
            </w:r>
          </w:p>
        </w:tc>
      </w:tr>
      <w:tr w:rsidR="005C41CB" w:rsidRPr="005C41CB" w:rsidTr="00D478D2">
        <w:trPr>
          <w:trHeight w:val="650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«Ревит»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 разу в течение</w:t>
            </w:r>
          </w:p>
          <w:p w:rsidR="005C41CB" w:rsidRPr="005C41CB" w:rsidRDefault="005C41CB" w:rsidP="00E13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дней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  <w:tc>
          <w:tcPr>
            <w:cnfStyle w:val="000010000000"/>
            <w:tcW w:w="1984" w:type="dxa"/>
          </w:tcPr>
          <w:p w:rsidR="005C41CB" w:rsidRPr="005C41CB" w:rsidRDefault="00E13827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</w:t>
            </w:r>
            <w:r w:rsidR="005C41CB"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5C41CB" w:rsidRPr="005C41CB" w:rsidTr="00D478D2">
        <w:trPr>
          <w:cnfStyle w:val="000000100000"/>
          <w:trHeight w:val="966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Настойка шиповника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одному разу в день в 10.00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 раза в неделю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E13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ноябрь, январь, март</w:t>
            </w:r>
          </w:p>
        </w:tc>
      </w:tr>
      <w:tr w:rsidR="005C41CB" w:rsidRPr="005C41CB" w:rsidTr="00D478D2">
        <w:trPr>
          <w:trHeight w:val="271"/>
        </w:trPr>
        <w:tc>
          <w:tcPr>
            <w:cnfStyle w:val="000010000000"/>
            <w:tcW w:w="560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38272A">
            <w:pPr>
              <w:spacing w:before="12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Витаминизация</w:t>
            </w:r>
            <w:r w:rsidR="00E13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третьего блюда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38272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5C41CB" w:rsidRPr="005C41CB" w:rsidRDefault="005C41CB" w:rsidP="0038272A">
            <w:pPr>
              <w:spacing w:before="12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984" w:type="dxa"/>
          </w:tcPr>
          <w:p w:rsidR="005C41CB" w:rsidRPr="005C41CB" w:rsidRDefault="005C41CB" w:rsidP="0038272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333"/>
        </w:trPr>
        <w:tc>
          <w:tcPr>
            <w:cnfStyle w:val="000010000000"/>
            <w:tcW w:w="560" w:type="dxa"/>
          </w:tcPr>
          <w:p w:rsidR="005C41CB" w:rsidRPr="005C41CB" w:rsidRDefault="005C41CB" w:rsidP="005C41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</w:tcPr>
          <w:p w:rsidR="005C41CB" w:rsidRPr="005C41CB" w:rsidRDefault="005C41CB" w:rsidP="005C41CB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3386" w:type="dxa"/>
            <w:gridSpan w:val="6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Физиотерапия</w:t>
            </w:r>
          </w:p>
        </w:tc>
      </w:tr>
      <w:tr w:rsidR="005C41CB" w:rsidRPr="005C41CB" w:rsidTr="00D478D2">
        <w:trPr>
          <w:trHeight w:val="809"/>
        </w:trPr>
        <w:tc>
          <w:tcPr>
            <w:cnfStyle w:val="000010000000"/>
            <w:tcW w:w="560" w:type="dxa"/>
          </w:tcPr>
          <w:p w:rsidR="005C41CB" w:rsidRPr="005C41CB" w:rsidRDefault="005C41CB" w:rsidP="005C41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5C41CB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Кварц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5C41CB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ЧБД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E13827">
            <w:pPr>
              <w:ind w:left="-7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назначению врача 1раз в день, перед об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2410" w:type="dxa"/>
          </w:tcPr>
          <w:p w:rsidR="005C41CB" w:rsidRPr="005C41CB" w:rsidRDefault="005C41CB" w:rsidP="005C41CB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5C41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13827" w:rsidRPr="005C41CB" w:rsidTr="00D478D2">
        <w:trPr>
          <w:cnfStyle w:val="000000100000"/>
          <w:trHeight w:val="333"/>
        </w:trPr>
        <w:tc>
          <w:tcPr>
            <w:cnfStyle w:val="000010000000"/>
            <w:tcW w:w="15559" w:type="dxa"/>
            <w:gridSpan w:val="8"/>
          </w:tcPr>
          <w:p w:rsidR="00E13827" w:rsidRPr="00E13827" w:rsidRDefault="00E13827" w:rsidP="00E13827">
            <w:pPr>
              <w:pStyle w:val="a5"/>
              <w:numPr>
                <w:ilvl w:val="0"/>
                <w:numId w:val="27"/>
              </w:num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382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Работа с детьми, имеющими плоскостопие, нарушение осанки</w:t>
            </w:r>
          </w:p>
        </w:tc>
      </w:tr>
      <w:tr w:rsidR="005C41CB" w:rsidRPr="005C41CB" w:rsidTr="00D478D2">
        <w:trPr>
          <w:trHeight w:val="896"/>
        </w:trPr>
        <w:tc>
          <w:tcPr>
            <w:cnfStyle w:val="000010000000"/>
            <w:tcW w:w="560" w:type="dxa"/>
          </w:tcPr>
          <w:p w:rsidR="005C41CB" w:rsidRPr="005C41CB" w:rsidRDefault="005C41CB" w:rsidP="005C41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5C41CB" w:rsidP="005C41CB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Корригирующая гимнастика 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5C41CB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старшая, по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готовит.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 по 30 минут после дневного сна</w:t>
            </w:r>
          </w:p>
        </w:tc>
        <w:tc>
          <w:tcPr>
            <w:tcW w:w="2410" w:type="dxa"/>
          </w:tcPr>
          <w:p w:rsidR="005C41CB" w:rsidRPr="005C41CB" w:rsidRDefault="005C41CB" w:rsidP="005C41CB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 ЛФК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C41CB" w:rsidRPr="005C41CB" w:rsidTr="00D478D2">
        <w:trPr>
          <w:cnfStyle w:val="000000100000"/>
          <w:trHeight w:val="570"/>
        </w:trPr>
        <w:tc>
          <w:tcPr>
            <w:cnfStyle w:val="000010000000"/>
            <w:tcW w:w="560" w:type="dxa"/>
          </w:tcPr>
          <w:p w:rsidR="005C41CB" w:rsidRPr="005C41CB" w:rsidRDefault="005C41CB" w:rsidP="005C41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gridSpan w:val="2"/>
          </w:tcPr>
          <w:p w:rsidR="005C41CB" w:rsidRPr="005C41CB" w:rsidRDefault="007B31F2" w:rsidP="005C41CB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«Оздоровительный сон» - проветривание, влажная уборка с настоями трав. </w:t>
            </w:r>
          </w:p>
        </w:tc>
        <w:tc>
          <w:tcPr>
            <w:cnfStyle w:val="000010000000"/>
            <w:tcW w:w="0" w:type="auto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C41CB" w:rsidRPr="005C41CB" w:rsidRDefault="005C41CB" w:rsidP="005C41CB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cnfStyle w:val="000010000000"/>
            <w:tcW w:w="2588" w:type="dxa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дневного сна</w:t>
            </w:r>
          </w:p>
        </w:tc>
        <w:tc>
          <w:tcPr>
            <w:tcW w:w="2410" w:type="dxa"/>
          </w:tcPr>
          <w:p w:rsidR="005C41CB" w:rsidRPr="005C41CB" w:rsidRDefault="005C41CB" w:rsidP="005C41CB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  <w:tc>
          <w:tcPr>
            <w:cnfStyle w:val="000010000000"/>
            <w:tcW w:w="1984" w:type="dxa"/>
          </w:tcPr>
          <w:p w:rsidR="005C41CB" w:rsidRPr="005C41CB" w:rsidRDefault="005C41CB" w:rsidP="005C4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5C41CB" w:rsidRPr="005C41CB" w:rsidRDefault="005C41CB" w:rsidP="005C41CB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56"/>
        <w:tblW w:w="0" w:type="auto"/>
        <w:tblLook w:val="04A0"/>
      </w:tblPr>
      <w:tblGrid>
        <w:gridCol w:w="11732"/>
        <w:gridCol w:w="3827"/>
      </w:tblGrid>
      <w:tr w:rsidR="007B31F2" w:rsidRPr="007B31F2" w:rsidTr="009A276D">
        <w:tc>
          <w:tcPr>
            <w:tcW w:w="11732" w:type="dxa"/>
          </w:tcPr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ПРИНЯТО: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>На педагогическом совете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1 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 «30» августа 2018</w:t>
            </w: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827" w:type="dxa"/>
          </w:tcPr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>УТВЕРЖДАЮ: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>МКДОУ д/с № 432</w:t>
            </w:r>
          </w:p>
          <w:p w:rsidR="007B31F2" w:rsidRPr="007B31F2" w:rsidRDefault="007B31F2" w:rsidP="007B31F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 xml:space="preserve">__________Т.П. Терентьева   </w:t>
            </w:r>
          </w:p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Приказ № __   от____2018</w:t>
            </w:r>
            <w:r w:rsidRPr="007B31F2">
              <w:rPr>
                <w:rFonts w:ascii="Times New Roman" w:eastAsia="Times New Roman" w:hAnsi="Times New Roman" w:cs="Times New Roman"/>
                <w:lang w:eastAsia="ru-RU"/>
              </w:rPr>
              <w:t xml:space="preserve"> г.                                </w:t>
            </w:r>
          </w:p>
        </w:tc>
      </w:tr>
    </w:tbl>
    <w:p w:rsidR="007B31F2" w:rsidRPr="007B31F2" w:rsidRDefault="007B31F2" w:rsidP="007B31F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Y="121"/>
        <w:tblW w:w="0" w:type="auto"/>
        <w:tblLook w:val="04A0"/>
      </w:tblPr>
      <w:tblGrid>
        <w:gridCol w:w="8364"/>
        <w:gridCol w:w="6720"/>
      </w:tblGrid>
      <w:tr w:rsidR="007B31F2" w:rsidRPr="007B31F2" w:rsidTr="009A276D">
        <w:tc>
          <w:tcPr>
            <w:tcW w:w="8364" w:type="dxa"/>
          </w:tcPr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7B31F2" w:rsidRPr="007B31F2" w:rsidRDefault="007B31F2" w:rsidP="007B3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  <w:t xml:space="preserve">Реализация   преемственности  </w:t>
            </w:r>
          </w:p>
          <w:p w:rsidR="007B31F2" w:rsidRPr="007B31F2" w:rsidRDefault="007B31F2" w:rsidP="007B3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  <w:t xml:space="preserve">дошкольного </w:t>
            </w:r>
          </w:p>
          <w:p w:rsidR="007B31F2" w:rsidRDefault="007B31F2" w:rsidP="007B3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  <w:t>и начального общего образования</w:t>
            </w:r>
          </w:p>
          <w:p w:rsidR="007B31F2" w:rsidRPr="007B31F2" w:rsidRDefault="007B31F2" w:rsidP="007B3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  <w:t>СОШ № 15 и СОШ № 187</w:t>
            </w:r>
          </w:p>
          <w:p w:rsidR="007B31F2" w:rsidRPr="007B31F2" w:rsidRDefault="007B31F2" w:rsidP="007B3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20" w:type="dxa"/>
          </w:tcPr>
          <w:p w:rsidR="007B31F2" w:rsidRPr="007B31F2" w:rsidRDefault="007B31F2" w:rsidP="007B31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1690021"/>
                  <wp:effectExtent l="0" t="0" r="0" b="5715"/>
                  <wp:docPr id="12" name="Рисунок 12" descr="http://35km.com.ua/media/k2/items/cache/b320775de3c297425b69dccc362220a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5km.com.ua/media/k2/items/cache/b320775de3c297425b69dccc362220a9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540" cy="16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1F2" w:rsidRPr="00E13827" w:rsidRDefault="007B31F2" w:rsidP="00E13827">
      <w:pPr>
        <w:spacing w:after="0" w:line="240" w:lineRule="auto"/>
        <w:rPr>
          <w:rFonts w:ascii="Times New Roman" w:eastAsia="Times New Roman" w:hAnsi="Times New Roman" w:cs="Times New Roman"/>
          <w:bCs/>
          <w:iCs/>
          <w:noProof/>
          <w:sz w:val="2"/>
          <w:szCs w:val="2"/>
          <w:lang w:eastAsia="ru-RU"/>
        </w:rPr>
      </w:pPr>
    </w:p>
    <w:p w:rsidR="007B31F2" w:rsidRDefault="007B31F2" w:rsidP="007B31F2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eastAsia="ru-RU"/>
        </w:rPr>
        <w:t>Цель:</w:t>
      </w:r>
      <w:r w:rsidRPr="007B31F2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реализовать единую линию развития ребенка на этапах дошкольного и начального школьного детства, придав педагогическому процессу целостный, последовательный и перспективный характер</w:t>
      </w:r>
      <w:r w:rsidRPr="007B31F2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t>.</w:t>
      </w:r>
    </w:p>
    <w:p w:rsidR="007B31F2" w:rsidRPr="007B31F2" w:rsidRDefault="007B31F2" w:rsidP="007B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31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</w:t>
      </w:r>
      <w:r w:rsidRPr="007B31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31F2" w:rsidRPr="007B31F2" w:rsidRDefault="007B31F2" w:rsidP="00E13827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полноценное взаимодействие игровой и учебно-познавательной деятельности в педагогическом процессе;</w:t>
      </w:r>
    </w:p>
    <w:p w:rsidR="007B31F2" w:rsidRPr="007B31F2" w:rsidRDefault="007B31F2" w:rsidP="00150575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старших дошкольников основы умения учиться;</w:t>
      </w:r>
    </w:p>
    <w:p w:rsidR="007B31F2" w:rsidRPr="007B31F2" w:rsidRDefault="007B31F2" w:rsidP="00150575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возникновения у детей интереса к обучению в школе;</w:t>
      </w:r>
    </w:p>
    <w:p w:rsidR="007B31F2" w:rsidRPr="007B31F2" w:rsidRDefault="007B31F2" w:rsidP="00150575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успешной адаптации дошкольников к условиям школьного обучения;</w:t>
      </w:r>
    </w:p>
    <w:p w:rsidR="007B31F2" w:rsidRPr="007B31F2" w:rsidRDefault="007B31F2" w:rsidP="00150575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физическому и психическому развитию детей, поддержания их здоровья;</w:t>
      </w:r>
    </w:p>
    <w:p w:rsidR="007B31F2" w:rsidRPr="007B31F2" w:rsidRDefault="007B31F2" w:rsidP="00E13827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сотрудничество педагогов и родителей.</w:t>
      </w:r>
    </w:p>
    <w:p w:rsidR="007B31F2" w:rsidRPr="007B31F2" w:rsidRDefault="007B31F2" w:rsidP="00E1382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31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Принципы взаимодействия:</w:t>
      </w:r>
    </w:p>
    <w:p w:rsidR="007B31F2" w:rsidRPr="007B31F2" w:rsidRDefault="007B31F2" w:rsidP="00E13827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любознательности у дошкольника как основы познавательной активности будущего ученика;</w:t>
      </w:r>
    </w:p>
    <w:p w:rsidR="007B31F2" w:rsidRPr="007B31F2" w:rsidRDefault="007B31F2" w:rsidP="00150575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способностей ребенка как способов самостоятельного решения поставленных задач;</w:t>
      </w:r>
    </w:p>
    <w:p w:rsidR="007B31F2" w:rsidRPr="007B31F2" w:rsidRDefault="007B31F2" w:rsidP="00150575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творческого воображения как направления интеллектуального и личностного развития ребенка;</w:t>
      </w:r>
    </w:p>
    <w:p w:rsidR="007B31F2" w:rsidRPr="007B31F2" w:rsidRDefault="007B31F2" w:rsidP="00E13827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1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коммуникативности как одного из важнейших направлений социального развития.</w:t>
      </w:r>
    </w:p>
    <w:p w:rsidR="007B31F2" w:rsidRPr="007B31F2" w:rsidRDefault="007B31F2" w:rsidP="007B31F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tbl>
      <w:tblPr>
        <w:tblStyle w:val="GridTable4Accent4"/>
        <w:tblW w:w="15446" w:type="dxa"/>
        <w:tblLook w:val="01E0"/>
      </w:tblPr>
      <w:tblGrid>
        <w:gridCol w:w="509"/>
        <w:gridCol w:w="161"/>
        <w:gridCol w:w="6696"/>
        <w:gridCol w:w="1247"/>
        <w:gridCol w:w="1021"/>
        <w:gridCol w:w="1389"/>
        <w:gridCol w:w="1588"/>
        <w:gridCol w:w="538"/>
        <w:gridCol w:w="2297"/>
      </w:tblGrid>
      <w:tr w:rsidR="007B31F2" w:rsidRPr="007B31F2" w:rsidTr="007B31F2">
        <w:trPr>
          <w:cnfStyle w:val="100000000000"/>
          <w:trHeight w:val="178"/>
        </w:trPr>
        <w:tc>
          <w:tcPr>
            <w:cnfStyle w:val="001000000000"/>
            <w:tcW w:w="670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cnfStyle w:val="000010000000"/>
            <w:tcW w:w="6696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68" w:type="dxa"/>
            <w:gridSpan w:val="2"/>
          </w:tcPr>
          <w:p w:rsidR="007B31F2" w:rsidRPr="007B31F2" w:rsidRDefault="007B31F2" w:rsidP="007B31F2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cnfStyle w:val="000010000000"/>
            <w:tcW w:w="2977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cnfStyle w:val="000100000000"/>
            <w:tcW w:w="2835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B31F2" w:rsidRPr="007B31F2" w:rsidTr="007B31F2">
        <w:trPr>
          <w:cnfStyle w:val="000000100000"/>
          <w:trHeight w:val="178"/>
        </w:trPr>
        <w:tc>
          <w:tcPr>
            <w:cnfStyle w:val="001000000000"/>
            <w:tcW w:w="15446" w:type="dxa"/>
            <w:gridSpan w:val="9"/>
          </w:tcPr>
          <w:p w:rsid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Взаимодействие   педагогов</w:t>
            </w:r>
          </w:p>
          <w:p w:rsidR="009A276D" w:rsidRPr="00E13827" w:rsidRDefault="009A276D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4"/>
                <w:szCs w:val="4"/>
                <w:u w:val="single"/>
                <w:lang w:eastAsia="ru-RU"/>
              </w:rPr>
            </w:pPr>
          </w:p>
        </w:tc>
      </w:tr>
      <w:tr w:rsidR="007B31F2" w:rsidRPr="007B31F2" w:rsidTr="00E13827">
        <w:trPr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Обсуждение   плана работы по подготовке детей к школе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cnfStyle w:val="000100000000"/>
            <w:tcW w:w="2297" w:type="dxa"/>
          </w:tcPr>
          <w:p w:rsidR="007B31F2" w:rsidRPr="00E13827" w:rsidRDefault="007B31F2" w:rsidP="00E1382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Заведующий, Ст.воспитатель</w:t>
            </w:r>
          </w:p>
        </w:tc>
      </w:tr>
      <w:tr w:rsidR="007B31F2" w:rsidRPr="007B31F2" w:rsidTr="00E13827">
        <w:trPr>
          <w:cnfStyle w:val="000000100000"/>
          <w:trHeight w:val="1415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Заседание педагогов.</w:t>
            </w:r>
          </w:p>
          <w:p w:rsidR="007B31F2" w:rsidRPr="007B31F2" w:rsidRDefault="007B31F2" w:rsidP="00150575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занятий с детьми  в подготовительных группах ДО</w:t>
            </w:r>
          </w:p>
          <w:p w:rsidR="007B31F2" w:rsidRPr="007B31F2" w:rsidRDefault="007B31F2" w:rsidP="00150575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 воспитателей с программой обучения и  воспитания в 1 классе</w:t>
            </w:r>
          </w:p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учителей с программой воспитания и обучения в  детском саду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Собеседование</w:t>
            </w:r>
          </w:p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Составление расписания</w:t>
            </w:r>
          </w:p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 нач школы</w:t>
            </w:r>
          </w:p>
          <w:p w:rsidR="007B31F2" w:rsidRPr="007B31F2" w:rsidRDefault="009A276D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Зам.по УВР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Ст.воспитатель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</w:tc>
      </w:tr>
      <w:tr w:rsidR="007B31F2" w:rsidRPr="007B31F2" w:rsidTr="00E13827">
        <w:trPr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Посещение  воспитателями  уроков  </w:t>
            </w:r>
          </w:p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1 классе.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Открытые</w:t>
            </w:r>
          </w:p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cnfStyle w:val="000100000000"/>
            <w:tcW w:w="2297" w:type="dxa"/>
          </w:tcPr>
          <w:p w:rsidR="009A276D" w:rsidRDefault="009A276D" w:rsidP="009A276D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Зам.по УВР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E13827">
        <w:trPr>
          <w:cnfStyle w:val="000000100000"/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Посещение учителями занятий в детском саду с целью знакомства с детьми подготовительной группы и формами работы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Ст.воспитатель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</w:tc>
      </w:tr>
      <w:tr w:rsidR="007B31F2" w:rsidRPr="007B31F2" w:rsidTr="00E13827">
        <w:trPr>
          <w:trHeight w:val="55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Круглый стол на тему: «Обсуждение результатов обследования первоклассников специалистами»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Совещание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9A276D" w:rsidP="00E1382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 по УВР</w:t>
            </w:r>
            <w:r w:rsidR="007B31F2"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, Ст.воспитатель</w:t>
            </w:r>
          </w:p>
        </w:tc>
      </w:tr>
      <w:tr w:rsidR="007B31F2" w:rsidRPr="007B31F2" w:rsidTr="00E13827">
        <w:trPr>
          <w:cnfStyle w:val="000000100000"/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Обеспечение преемственности в  работе с одаренными детьми между ДО</w:t>
            </w:r>
            <w:r w:rsidR="009A27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начальной школой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Совещание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9A276D" w:rsidP="00E1382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 по УВР</w:t>
            </w:r>
            <w:r w:rsidR="007B31F2"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,  Ст.воспитатель</w:t>
            </w:r>
          </w:p>
        </w:tc>
      </w:tr>
      <w:tr w:rsidR="007B31F2" w:rsidRPr="007B31F2" w:rsidTr="00E13827">
        <w:trPr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Школа будущего  первоклассника на базе филиала (начальная школа)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Уч. нач. классов</w:t>
            </w:r>
          </w:p>
        </w:tc>
      </w:tr>
      <w:tr w:rsidR="007B31F2" w:rsidRPr="007B31F2" w:rsidTr="00E13827">
        <w:trPr>
          <w:cnfStyle w:val="000000100000"/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Посещение учителями занятий в детском саду с целью  знакомства с уровнем полученных знаний, умений и навыков, творческих способн. детей.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Март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Ст.воспитатель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</w:tc>
      </w:tr>
      <w:tr w:rsidR="007B31F2" w:rsidRPr="007B31F2" w:rsidTr="00E13827">
        <w:trPr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Пед. совещание в ДО</w:t>
            </w:r>
            <w:r w:rsidR="009A27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«Об  эффективности  совместной  деятельности учителей и воспитателей ДО по подготовке детей к школе.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Совещание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Март</w:t>
            </w:r>
          </w:p>
        </w:tc>
        <w:tc>
          <w:tcPr>
            <w:cnfStyle w:val="000100000000"/>
            <w:tcW w:w="2297" w:type="dxa"/>
          </w:tcPr>
          <w:p w:rsidR="007B31F2" w:rsidRPr="007B31F2" w:rsidRDefault="009A276D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 по УВР</w:t>
            </w:r>
            <w:r w:rsidR="007B31F2"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,</w:t>
            </w:r>
          </w:p>
          <w:p w:rsidR="007B31F2" w:rsidRPr="007B31F2" w:rsidRDefault="007B31F2" w:rsidP="00E1382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Ст.воспитатель</w:t>
            </w:r>
          </w:p>
        </w:tc>
      </w:tr>
      <w:tr w:rsidR="007B31F2" w:rsidRPr="007B31F2" w:rsidTr="00E13827">
        <w:trPr>
          <w:cnfStyle w:val="000000100000"/>
          <w:trHeight w:val="1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Диагностика уровня  развития детей и оформ. карт  развит. на  выходе из ДО</w:t>
            </w:r>
            <w:r w:rsidR="009A27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Май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B31F2" w:rsidRPr="007B31F2" w:rsidTr="00E13827">
        <w:trPr>
          <w:trHeight w:val="57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Знакомство учителей  с результатами диагностики уровня развития  будущих первоклассников 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Совещание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Май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  <w:p w:rsidR="007B31F2" w:rsidRPr="007B31F2" w:rsidRDefault="007B31F2" w:rsidP="00E1382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Психолог учителя</w:t>
            </w:r>
          </w:p>
        </w:tc>
      </w:tr>
      <w:tr w:rsidR="007B31F2" w:rsidRPr="007B31F2" w:rsidTr="007B31F2">
        <w:trPr>
          <w:cnfStyle w:val="000000100000"/>
          <w:trHeight w:val="355"/>
        </w:trPr>
        <w:tc>
          <w:tcPr>
            <w:cnfStyle w:val="001000000000"/>
            <w:tcW w:w="15446" w:type="dxa"/>
            <w:gridSpan w:val="9"/>
          </w:tcPr>
          <w:p w:rsidR="009A276D" w:rsidRDefault="009A276D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</w:p>
          <w:p w:rsidR="007B31F2" w:rsidRPr="007B31F2" w:rsidRDefault="009A276D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9A276D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 xml:space="preserve">Взаимодействие  с  </w:t>
            </w:r>
            <w:r w:rsidR="007B31F2"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 xml:space="preserve">родителями </w:t>
            </w:r>
          </w:p>
        </w:tc>
      </w:tr>
      <w:tr w:rsidR="007B31F2" w:rsidRPr="007B31F2" w:rsidTr="00D478D2">
        <w:trPr>
          <w:trHeight w:val="283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«Задачи детского сада и семьи  в подготовке детей к школе»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Собрание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7B31F2" w:rsidRPr="007B31F2" w:rsidTr="00D478D2">
        <w:trPr>
          <w:cnfStyle w:val="000000100000"/>
          <w:trHeight w:val="414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«Наша школа, традиции, достижения, перспективы»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Собрание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9A276D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 по УВР</w:t>
            </w:r>
          </w:p>
        </w:tc>
      </w:tr>
      <w:tr w:rsidR="007B31F2" w:rsidRPr="007B31F2" w:rsidTr="00D478D2">
        <w:trPr>
          <w:trHeight w:val="54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«Мотивационная и физическая готовность  ребенка к школе»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Собрание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Психолог, воспитатель</w:t>
            </w:r>
          </w:p>
        </w:tc>
      </w:tr>
      <w:tr w:rsidR="007B31F2" w:rsidRPr="007B31F2" w:rsidTr="00D478D2">
        <w:trPr>
          <w:cnfStyle w:val="000000100000"/>
          <w:trHeight w:val="570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«На пороге школы»</w:t>
            </w:r>
          </w:p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Информация для родителей 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Уголок   для родителей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Учитель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B31F2" w:rsidRPr="007B31F2" w:rsidTr="00D478D2">
        <w:trPr>
          <w:trHeight w:val="280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Анкетирование родителей будущих первоклассников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Анкеты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D478D2">
        <w:trPr>
          <w:cnfStyle w:val="000000100000"/>
          <w:trHeight w:val="706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Консультация учителей и специалистов филиала (начальная школа) с  родителями будущих первоклассников 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Специалисты школы</w:t>
            </w:r>
          </w:p>
        </w:tc>
      </w:tr>
      <w:tr w:rsidR="007B31F2" w:rsidRPr="007B31F2" w:rsidTr="00D478D2">
        <w:trPr>
          <w:trHeight w:val="564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Театрализованное  представление учащихся 4-х классов для будущих первоклассников и их родителей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Род.собрание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Март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Кл.рук-ль уч-ся 4-х классов</w:t>
            </w:r>
          </w:p>
        </w:tc>
      </w:tr>
      <w:tr w:rsidR="007B31F2" w:rsidRPr="007B31F2" w:rsidTr="00D478D2">
        <w:trPr>
          <w:cnfStyle w:val="000000100000"/>
          <w:trHeight w:val="670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Открытые  занятия д</w:t>
            </w:r>
            <w:r w:rsidR="009A27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ля родителей  в ДОУ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Учитель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7B31F2" w:rsidRPr="007B31F2" w:rsidTr="00D478D2">
        <w:trPr>
          <w:trHeight w:val="581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«У нас есть чему поучиться»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9A276D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Зам по УВР</w:t>
            </w:r>
          </w:p>
        </w:tc>
      </w:tr>
      <w:tr w:rsidR="007B31F2" w:rsidRPr="007B31F2" w:rsidTr="007B31F2">
        <w:trPr>
          <w:cnfStyle w:val="000000100000"/>
          <w:trHeight w:val="364"/>
        </w:trPr>
        <w:tc>
          <w:tcPr>
            <w:cnfStyle w:val="001000000000"/>
            <w:tcW w:w="15446" w:type="dxa"/>
            <w:gridSpan w:val="9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Взаимодействие с детьми</w:t>
            </w:r>
          </w:p>
        </w:tc>
      </w:tr>
      <w:tr w:rsidR="007B31F2" w:rsidRPr="007B31F2" w:rsidTr="00D478D2">
        <w:trPr>
          <w:trHeight w:val="340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Посещение  школы 1 сентября детьми подготовительной группы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B31F2" w:rsidRPr="007B31F2" w:rsidTr="00D478D2">
        <w:trPr>
          <w:cnfStyle w:val="000000100000"/>
          <w:trHeight w:val="260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Посещение  учащимися 1-х классов театрального представления в ДОУ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Спектакль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B31F2" w:rsidRPr="007B31F2" w:rsidTr="00D478D2">
        <w:trPr>
          <w:trHeight w:val="675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Спортивно-оздоровительное мероприятие «Здоровяк» между командой первоклассников  школы и воспитанниками ДОУ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Спортивное мероприятие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Воспитатель</w:t>
            </w:r>
          </w:p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D478D2">
        <w:trPr>
          <w:cnfStyle w:val="000000100000"/>
          <w:trHeight w:val="571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Шефская работа. Изготовление новогодних подарков и  к прощанию с детским садом.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Декабрь. Май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D478D2">
        <w:trPr>
          <w:trHeight w:val="255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Театральное представление учащихся 1-3 классов для воспитанников ДОУ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Спектакль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Март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D478D2">
        <w:trPr>
          <w:cnfStyle w:val="000000100000"/>
          <w:trHeight w:val="258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Выступление  агитационных групп по ПДД  и пожарной  безопасности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Занятие по ПДД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D478D2">
        <w:trPr>
          <w:trHeight w:val="334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Концерт  для дошкольников 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Концерт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Учителя</w:t>
            </w:r>
          </w:p>
        </w:tc>
      </w:tr>
      <w:tr w:rsidR="007B31F2" w:rsidRPr="007B31F2" w:rsidTr="00D478D2">
        <w:trPr>
          <w:cnfStyle w:val="010000000000"/>
          <w:trHeight w:val="70"/>
        </w:trPr>
        <w:tc>
          <w:tcPr>
            <w:cnfStyle w:val="001000000000"/>
            <w:tcW w:w="509" w:type="dxa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cnfStyle w:val="000010000000"/>
            <w:tcW w:w="8104" w:type="dxa"/>
            <w:gridSpan w:val="3"/>
          </w:tcPr>
          <w:p w:rsidR="007B31F2" w:rsidRPr="007B31F2" w:rsidRDefault="007B31F2" w:rsidP="007B31F2">
            <w:pPr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Знакомство  дошкольников со школой: со знанием школы, с классом, библиотекой, столовой</w:t>
            </w:r>
          </w:p>
        </w:tc>
        <w:tc>
          <w:tcPr>
            <w:tcW w:w="2410" w:type="dxa"/>
            <w:gridSpan w:val="2"/>
          </w:tcPr>
          <w:p w:rsidR="007B31F2" w:rsidRPr="007B31F2" w:rsidRDefault="007B31F2" w:rsidP="007B31F2">
            <w:pPr>
              <w:jc w:val="center"/>
              <w:cnfStyle w:val="010000000000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cnfStyle w:val="000010000000"/>
            <w:tcW w:w="2126" w:type="dxa"/>
            <w:gridSpan w:val="2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cnfStyle w:val="000100000000"/>
            <w:tcW w:w="2297" w:type="dxa"/>
          </w:tcPr>
          <w:p w:rsidR="007B31F2" w:rsidRPr="007B31F2" w:rsidRDefault="007B31F2" w:rsidP="007B31F2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7B31F2">
              <w:rPr>
                <w:rFonts w:ascii="Times New Roman" w:eastAsia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t>Воспитатели учителя</w:t>
            </w:r>
          </w:p>
        </w:tc>
      </w:tr>
    </w:tbl>
    <w:p w:rsidR="007B31F2" w:rsidRPr="007B31F2" w:rsidRDefault="007B31F2" w:rsidP="007B31F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5F4B" w:rsidRDefault="00CD5F4B" w:rsidP="00BD673A">
      <w:pPr>
        <w:rPr>
          <w:rFonts w:ascii="Times New Roman" w:hAnsi="Times New Roman" w:cs="Times New Roman"/>
          <w:sz w:val="24"/>
          <w:szCs w:val="24"/>
        </w:rPr>
      </w:pPr>
    </w:p>
    <w:p w:rsidR="009A276D" w:rsidRDefault="009A276D" w:rsidP="00BD673A">
      <w:pPr>
        <w:rPr>
          <w:rFonts w:ascii="Times New Roman" w:hAnsi="Times New Roman" w:cs="Times New Roman"/>
          <w:sz w:val="24"/>
          <w:szCs w:val="24"/>
        </w:rPr>
      </w:pPr>
    </w:p>
    <w:p w:rsidR="009A276D" w:rsidRDefault="009A276D" w:rsidP="00BD673A">
      <w:pPr>
        <w:rPr>
          <w:rFonts w:ascii="Times New Roman" w:hAnsi="Times New Roman" w:cs="Times New Roman"/>
          <w:sz w:val="24"/>
          <w:szCs w:val="24"/>
        </w:rPr>
      </w:pPr>
    </w:p>
    <w:p w:rsidR="009A276D" w:rsidRDefault="009A276D" w:rsidP="00BD673A">
      <w:pPr>
        <w:rPr>
          <w:rFonts w:ascii="Times New Roman" w:hAnsi="Times New Roman" w:cs="Times New Roman"/>
          <w:sz w:val="24"/>
          <w:szCs w:val="24"/>
        </w:rPr>
      </w:pPr>
    </w:p>
    <w:p w:rsidR="009A276D" w:rsidRDefault="009A276D" w:rsidP="00BD673A">
      <w:pPr>
        <w:rPr>
          <w:rFonts w:ascii="Times New Roman" w:hAnsi="Times New Roman" w:cs="Times New Roman"/>
          <w:sz w:val="24"/>
          <w:szCs w:val="24"/>
        </w:rPr>
      </w:pPr>
    </w:p>
    <w:p w:rsidR="00122489" w:rsidRDefault="00122489" w:rsidP="00BD673A">
      <w:pPr>
        <w:rPr>
          <w:rFonts w:ascii="Times New Roman" w:hAnsi="Times New Roman" w:cs="Times New Roman"/>
          <w:sz w:val="24"/>
          <w:szCs w:val="24"/>
        </w:rPr>
      </w:pPr>
    </w:p>
    <w:p w:rsidR="00122489" w:rsidRDefault="00122489" w:rsidP="00BD673A">
      <w:pPr>
        <w:rPr>
          <w:rFonts w:ascii="Times New Roman" w:hAnsi="Times New Roman" w:cs="Times New Roman"/>
          <w:sz w:val="24"/>
          <w:szCs w:val="24"/>
        </w:rPr>
      </w:pPr>
    </w:p>
    <w:p w:rsidR="00122489" w:rsidRDefault="00122489" w:rsidP="00BD673A">
      <w:pPr>
        <w:rPr>
          <w:rFonts w:ascii="Times New Roman" w:hAnsi="Times New Roman" w:cs="Times New Roman"/>
          <w:sz w:val="24"/>
          <w:szCs w:val="24"/>
        </w:rPr>
      </w:pPr>
    </w:p>
    <w:p w:rsidR="009A276D" w:rsidRDefault="009A276D" w:rsidP="00BD673A">
      <w:pPr>
        <w:rPr>
          <w:rFonts w:ascii="Times New Roman" w:hAnsi="Times New Roman" w:cs="Times New Roman"/>
          <w:sz w:val="24"/>
          <w:szCs w:val="24"/>
        </w:rPr>
      </w:pPr>
    </w:p>
    <w:p w:rsidR="009A276D" w:rsidRDefault="009A276D" w:rsidP="00BD673A">
      <w:pPr>
        <w:rPr>
          <w:rFonts w:ascii="Times New Roman" w:hAnsi="Times New Roman" w:cs="Times New Roman"/>
          <w:sz w:val="24"/>
          <w:szCs w:val="24"/>
        </w:rPr>
      </w:pPr>
    </w:p>
    <w:sectPr w:rsidR="009A276D" w:rsidSect="005C41C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6EF" w:rsidRDefault="006F36EF" w:rsidP="00C23B73">
      <w:pPr>
        <w:spacing w:after="0" w:line="240" w:lineRule="auto"/>
      </w:pPr>
      <w:r>
        <w:separator/>
      </w:r>
    </w:p>
  </w:endnote>
  <w:endnote w:type="continuationSeparator" w:id="1">
    <w:p w:rsidR="006F36EF" w:rsidRDefault="006F36EF" w:rsidP="00C2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6EF" w:rsidRDefault="006F36EF" w:rsidP="00C23B73">
      <w:pPr>
        <w:spacing w:after="0" w:line="240" w:lineRule="auto"/>
      </w:pPr>
      <w:r>
        <w:separator/>
      </w:r>
    </w:p>
  </w:footnote>
  <w:footnote w:type="continuationSeparator" w:id="1">
    <w:p w:rsidR="006F36EF" w:rsidRDefault="006F36EF" w:rsidP="00C23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8pt;height:10.8pt" o:bullet="t">
        <v:imagedata r:id="rId1" o:title="mso977C"/>
      </v:shape>
    </w:pict>
  </w:numPicBullet>
  <w:numPicBullet w:numPicBulletId="1">
    <w:pict>
      <v:shape id="_x0000_i1029" type="#_x0000_t75" style="width:10.8pt;height:10.8pt" o:bullet="t">
        <v:imagedata r:id="rId2" o:title="msoABDE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F26354"/>
    <w:multiLevelType w:val="hybridMultilevel"/>
    <w:tmpl w:val="D57C8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1B766E0"/>
    <w:multiLevelType w:val="hybridMultilevel"/>
    <w:tmpl w:val="C43E0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2005F6F"/>
    <w:multiLevelType w:val="multilevel"/>
    <w:tmpl w:val="2B3E44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18">
    <w:nsid w:val="04962966"/>
    <w:multiLevelType w:val="hybridMultilevel"/>
    <w:tmpl w:val="C8FE4F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5025CCA"/>
    <w:multiLevelType w:val="hybridMultilevel"/>
    <w:tmpl w:val="F830E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69F253D"/>
    <w:multiLevelType w:val="hybridMultilevel"/>
    <w:tmpl w:val="B3BE20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AC72B0C"/>
    <w:multiLevelType w:val="hybridMultilevel"/>
    <w:tmpl w:val="2E083A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DDB3424"/>
    <w:multiLevelType w:val="hybridMultilevel"/>
    <w:tmpl w:val="F050CE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FF30F77"/>
    <w:multiLevelType w:val="multilevel"/>
    <w:tmpl w:val="0410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108C0721"/>
    <w:multiLevelType w:val="hybridMultilevel"/>
    <w:tmpl w:val="415E47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9276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14D32414"/>
    <w:multiLevelType w:val="hybridMultilevel"/>
    <w:tmpl w:val="AC7A5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BE54BD9"/>
    <w:multiLevelType w:val="hybridMultilevel"/>
    <w:tmpl w:val="F126E8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C4D5E66"/>
    <w:multiLevelType w:val="hybridMultilevel"/>
    <w:tmpl w:val="4B349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E4905BB"/>
    <w:multiLevelType w:val="hybridMultilevel"/>
    <w:tmpl w:val="84AC22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94619B4"/>
    <w:multiLevelType w:val="hybridMultilevel"/>
    <w:tmpl w:val="AD680C8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BF054B2"/>
    <w:multiLevelType w:val="multilevel"/>
    <w:tmpl w:val="39A8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·"/>
      <w:lvlJc w:val="left"/>
      <w:pPr>
        <w:ind w:left="1635" w:hanging="555"/>
      </w:pPr>
      <w:rPr>
        <w:rFonts w:ascii="Times New Roman" w:eastAsia="Times New Roman" w:hAnsi="Times New Roman" w:cs="Times New Roman" w:hint="default"/>
        <w:sz w:val="24"/>
      </w:rPr>
    </w:lvl>
    <w:lvl w:ilvl="2">
      <w:start w:val="6"/>
      <w:numFmt w:val="bullet"/>
      <w:lvlText w:val="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117088F"/>
    <w:multiLevelType w:val="hybridMultilevel"/>
    <w:tmpl w:val="22D22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1E42DDB"/>
    <w:multiLevelType w:val="hybridMultilevel"/>
    <w:tmpl w:val="7494B1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33F153B5"/>
    <w:multiLevelType w:val="multilevel"/>
    <w:tmpl w:val="2E6C68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82A5EC8"/>
    <w:multiLevelType w:val="multilevel"/>
    <w:tmpl w:val="D574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91B0682"/>
    <w:multiLevelType w:val="hybridMultilevel"/>
    <w:tmpl w:val="CC2A0118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3A0E5D13"/>
    <w:multiLevelType w:val="multilevel"/>
    <w:tmpl w:val="CA52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C8572D3"/>
    <w:multiLevelType w:val="hybridMultilevel"/>
    <w:tmpl w:val="9B046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065EE3"/>
    <w:multiLevelType w:val="hybridMultilevel"/>
    <w:tmpl w:val="EC54DF7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D302097"/>
    <w:multiLevelType w:val="hybridMultilevel"/>
    <w:tmpl w:val="EF6480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7E3EF1"/>
    <w:multiLevelType w:val="multilevel"/>
    <w:tmpl w:val="BEB0F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E8005EF"/>
    <w:multiLevelType w:val="hybridMultilevel"/>
    <w:tmpl w:val="450E7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F404272"/>
    <w:multiLevelType w:val="hybridMultilevel"/>
    <w:tmpl w:val="91862B5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0B2314A"/>
    <w:multiLevelType w:val="multilevel"/>
    <w:tmpl w:val="403A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40C33930"/>
    <w:multiLevelType w:val="hybridMultilevel"/>
    <w:tmpl w:val="464ADBA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42F7446A"/>
    <w:multiLevelType w:val="hybridMultilevel"/>
    <w:tmpl w:val="1352A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3E03DEE"/>
    <w:multiLevelType w:val="multilevel"/>
    <w:tmpl w:val="1520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43F14A00"/>
    <w:multiLevelType w:val="multilevel"/>
    <w:tmpl w:val="33E4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46EA517B"/>
    <w:multiLevelType w:val="hybridMultilevel"/>
    <w:tmpl w:val="5E66D7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0F4043"/>
    <w:multiLevelType w:val="hybridMultilevel"/>
    <w:tmpl w:val="1D1E7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7973DB0"/>
    <w:multiLevelType w:val="hybridMultilevel"/>
    <w:tmpl w:val="8780D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AB53A5B"/>
    <w:multiLevelType w:val="hybridMultilevel"/>
    <w:tmpl w:val="FF226A22"/>
    <w:lvl w:ilvl="0" w:tplc="8D186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B80242A"/>
    <w:multiLevelType w:val="hybridMultilevel"/>
    <w:tmpl w:val="22FC678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4">
    <w:nsid w:val="4DB0252D"/>
    <w:multiLevelType w:val="hybridMultilevel"/>
    <w:tmpl w:val="CEFAD51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DE17A33"/>
    <w:multiLevelType w:val="multilevel"/>
    <w:tmpl w:val="8754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52612683"/>
    <w:multiLevelType w:val="hybridMultilevel"/>
    <w:tmpl w:val="6E620A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8D358C1"/>
    <w:multiLevelType w:val="hybridMultilevel"/>
    <w:tmpl w:val="42F4E0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CA310DD"/>
    <w:multiLevelType w:val="hybridMultilevel"/>
    <w:tmpl w:val="D9E26D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CAC0697"/>
    <w:multiLevelType w:val="hybridMultilevel"/>
    <w:tmpl w:val="1292BA7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CF9E79AC">
      <w:numFmt w:val="bullet"/>
      <w:lvlText w:val="·"/>
      <w:lvlJc w:val="left"/>
      <w:pPr>
        <w:ind w:left="2775" w:hanging="169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09575A8"/>
    <w:multiLevelType w:val="hybridMultilevel"/>
    <w:tmpl w:val="EE98C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1D61C82"/>
    <w:multiLevelType w:val="hybridMultilevel"/>
    <w:tmpl w:val="D49AC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213303"/>
    <w:multiLevelType w:val="multilevel"/>
    <w:tmpl w:val="B948784C"/>
    <w:styleLink w:val="WW8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3">
    <w:nsid w:val="635160E9"/>
    <w:multiLevelType w:val="hybridMultilevel"/>
    <w:tmpl w:val="13CCD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3894F8A"/>
    <w:multiLevelType w:val="hybridMultilevel"/>
    <w:tmpl w:val="62D28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65461E0"/>
    <w:multiLevelType w:val="multilevel"/>
    <w:tmpl w:val="0F9A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7D92C9D"/>
    <w:multiLevelType w:val="multilevel"/>
    <w:tmpl w:val="6C8EE4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8E567A5"/>
    <w:multiLevelType w:val="multilevel"/>
    <w:tmpl w:val="2B3E44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68">
    <w:nsid w:val="69412C24"/>
    <w:multiLevelType w:val="multilevel"/>
    <w:tmpl w:val="2FCE5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>
    <w:nsid w:val="69D60CA1"/>
    <w:multiLevelType w:val="hybridMultilevel"/>
    <w:tmpl w:val="69F69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EC11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408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D330B03"/>
    <w:multiLevelType w:val="multilevel"/>
    <w:tmpl w:val="2B3E44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71">
    <w:nsid w:val="6FF54CFB"/>
    <w:multiLevelType w:val="hybridMultilevel"/>
    <w:tmpl w:val="123A94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0D86FD2"/>
    <w:multiLevelType w:val="multilevel"/>
    <w:tmpl w:val="923EF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2226303"/>
    <w:multiLevelType w:val="multilevel"/>
    <w:tmpl w:val="50206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764E68C3"/>
    <w:multiLevelType w:val="hybridMultilevel"/>
    <w:tmpl w:val="B5AE6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B9F49C9"/>
    <w:multiLevelType w:val="hybridMultilevel"/>
    <w:tmpl w:val="F4C84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F610FF6"/>
    <w:multiLevelType w:val="hybridMultilevel"/>
    <w:tmpl w:val="178A4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61"/>
  </w:num>
  <w:num w:numId="5">
    <w:abstractNumId w:val="43"/>
  </w:num>
  <w:num w:numId="6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4"/>
  </w:num>
  <w:num w:numId="9">
    <w:abstractNumId w:val="46"/>
  </w:num>
  <w:num w:numId="10">
    <w:abstractNumId w:val="65"/>
  </w:num>
  <w:num w:numId="11">
    <w:abstractNumId w:val="31"/>
  </w:num>
  <w:num w:numId="12">
    <w:abstractNumId w:val="72"/>
  </w:num>
  <w:num w:numId="13">
    <w:abstractNumId w:val="62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decimal"/>
        <w:lvlText w:val="%4."/>
        <w:lvlJc w:val="left"/>
      </w:lvl>
    </w:lvlOverride>
    <w:lvlOverride w:ilvl="4">
      <w:lvl w:ilvl="4">
        <w:start w:val="1"/>
        <w:numFmt w:val="decimal"/>
        <w:lvlText w:val="%5."/>
        <w:lvlJc w:val="left"/>
      </w:lvl>
    </w:lvlOverride>
    <w:lvlOverride w:ilvl="5">
      <w:lvl w:ilvl="5">
        <w:start w:val="1"/>
        <w:numFmt w:val="decimal"/>
        <w:lvlText w:val="%6.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decimal"/>
        <w:lvlText w:val="%8."/>
        <w:lvlJc w:val="left"/>
      </w:lvl>
    </w:lvlOverride>
    <w:lvlOverride w:ilvl="8">
      <w:lvl w:ilvl="8">
        <w:start w:val="1"/>
        <w:numFmt w:val="decimal"/>
        <w:lvlText w:val="%9."/>
        <w:lvlJc w:val="left"/>
      </w:lvl>
    </w:lvlOverride>
  </w:num>
  <w:num w:numId="14">
    <w:abstractNumId w:val="62"/>
  </w:num>
  <w:num w:numId="15">
    <w:abstractNumId w:val="25"/>
  </w:num>
  <w:num w:numId="16">
    <w:abstractNumId w:val="53"/>
  </w:num>
  <w:num w:numId="17">
    <w:abstractNumId w:val="50"/>
  </w:num>
  <w:num w:numId="18">
    <w:abstractNumId w:val="30"/>
  </w:num>
  <w:num w:numId="19">
    <w:abstractNumId w:val="71"/>
  </w:num>
  <w:num w:numId="20">
    <w:abstractNumId w:val="36"/>
  </w:num>
  <w:num w:numId="21">
    <w:abstractNumId w:val="40"/>
  </w:num>
  <w:num w:numId="22">
    <w:abstractNumId w:val="38"/>
  </w:num>
  <w:num w:numId="23">
    <w:abstractNumId w:val="54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8"/>
  </w:num>
  <w:num w:numId="33">
    <w:abstractNumId w:val="9"/>
  </w:num>
  <w:num w:numId="34">
    <w:abstractNumId w:val="10"/>
  </w:num>
  <w:num w:numId="35">
    <w:abstractNumId w:val="11"/>
  </w:num>
  <w:num w:numId="36">
    <w:abstractNumId w:val="12"/>
  </w:num>
  <w:num w:numId="37">
    <w:abstractNumId w:val="13"/>
  </w:num>
  <w:num w:numId="38">
    <w:abstractNumId w:val="14"/>
  </w:num>
  <w:num w:numId="39">
    <w:abstractNumId w:val="16"/>
  </w:num>
  <w:num w:numId="40">
    <w:abstractNumId w:val="29"/>
  </w:num>
  <w:num w:numId="41">
    <w:abstractNumId w:val="42"/>
  </w:num>
  <w:num w:numId="42">
    <w:abstractNumId w:val="22"/>
  </w:num>
  <w:num w:numId="43">
    <w:abstractNumId w:val="28"/>
  </w:num>
  <w:num w:numId="44">
    <w:abstractNumId w:val="15"/>
  </w:num>
  <w:num w:numId="45">
    <w:abstractNumId w:val="76"/>
  </w:num>
  <w:num w:numId="46">
    <w:abstractNumId w:val="58"/>
  </w:num>
  <w:num w:numId="47">
    <w:abstractNumId w:val="51"/>
  </w:num>
  <w:num w:numId="48">
    <w:abstractNumId w:val="33"/>
  </w:num>
  <w:num w:numId="49">
    <w:abstractNumId w:val="37"/>
  </w:num>
  <w:num w:numId="50">
    <w:abstractNumId w:val="59"/>
  </w:num>
  <w:num w:numId="51">
    <w:abstractNumId w:val="68"/>
  </w:num>
  <w:num w:numId="52">
    <w:abstractNumId w:val="35"/>
  </w:num>
  <w:num w:numId="53">
    <w:abstractNumId w:val="44"/>
  </w:num>
  <w:num w:numId="54">
    <w:abstractNumId w:val="48"/>
  </w:num>
  <w:num w:numId="55">
    <w:abstractNumId w:val="73"/>
  </w:num>
  <w:num w:numId="56">
    <w:abstractNumId w:val="47"/>
  </w:num>
  <w:num w:numId="57">
    <w:abstractNumId w:val="55"/>
  </w:num>
  <w:num w:numId="58">
    <w:abstractNumId w:val="23"/>
  </w:num>
  <w:num w:numId="59">
    <w:abstractNumId w:val="20"/>
  </w:num>
  <w:num w:numId="60">
    <w:abstractNumId w:val="21"/>
  </w:num>
  <w:num w:numId="61">
    <w:abstractNumId w:val="74"/>
  </w:num>
  <w:num w:numId="62">
    <w:abstractNumId w:val="32"/>
  </w:num>
  <w:num w:numId="63">
    <w:abstractNumId w:val="26"/>
  </w:num>
  <w:num w:numId="64">
    <w:abstractNumId w:val="60"/>
  </w:num>
  <w:num w:numId="65">
    <w:abstractNumId w:val="63"/>
  </w:num>
  <w:num w:numId="66">
    <w:abstractNumId w:val="67"/>
  </w:num>
  <w:num w:numId="67">
    <w:abstractNumId w:val="17"/>
  </w:num>
  <w:num w:numId="68">
    <w:abstractNumId w:val="70"/>
  </w:num>
  <w:num w:numId="69">
    <w:abstractNumId w:val="52"/>
  </w:num>
  <w:num w:numId="70">
    <w:abstractNumId w:val="45"/>
  </w:num>
  <w:num w:numId="71">
    <w:abstractNumId w:val="18"/>
  </w:num>
  <w:num w:numId="72">
    <w:abstractNumId w:val="49"/>
  </w:num>
  <w:num w:numId="73">
    <w:abstractNumId w:val="56"/>
  </w:num>
  <w:num w:numId="74">
    <w:abstractNumId w:val="24"/>
  </w:num>
  <w:num w:numId="75">
    <w:abstractNumId w:val="75"/>
  </w:num>
  <w:num w:numId="76">
    <w:abstractNumId w:val="19"/>
  </w:num>
  <w:num w:numId="77">
    <w:abstractNumId w:val="27"/>
  </w:num>
  <w:num w:numId="78">
    <w:abstractNumId w:val="57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34AA"/>
    <w:rsid w:val="0001340C"/>
    <w:rsid w:val="000204A9"/>
    <w:rsid w:val="00042BCC"/>
    <w:rsid w:val="000578AC"/>
    <w:rsid w:val="0006725E"/>
    <w:rsid w:val="0009356A"/>
    <w:rsid w:val="000A4DD5"/>
    <w:rsid w:val="000C124C"/>
    <w:rsid w:val="000D4096"/>
    <w:rsid w:val="00104563"/>
    <w:rsid w:val="00120538"/>
    <w:rsid w:val="00122489"/>
    <w:rsid w:val="00150575"/>
    <w:rsid w:val="00170DA8"/>
    <w:rsid w:val="001834AA"/>
    <w:rsid w:val="001951C8"/>
    <w:rsid w:val="001A5AA3"/>
    <w:rsid w:val="001A79E0"/>
    <w:rsid w:val="001C4661"/>
    <w:rsid w:val="00206A17"/>
    <w:rsid w:val="00217631"/>
    <w:rsid w:val="0021784A"/>
    <w:rsid w:val="00230488"/>
    <w:rsid w:val="00236A73"/>
    <w:rsid w:val="002702E3"/>
    <w:rsid w:val="00281338"/>
    <w:rsid w:val="002816F0"/>
    <w:rsid w:val="002A37A9"/>
    <w:rsid w:val="002B53C9"/>
    <w:rsid w:val="002B75CC"/>
    <w:rsid w:val="002F7FD3"/>
    <w:rsid w:val="00337E7E"/>
    <w:rsid w:val="0038272A"/>
    <w:rsid w:val="00386080"/>
    <w:rsid w:val="003877FA"/>
    <w:rsid w:val="003903A7"/>
    <w:rsid w:val="00390706"/>
    <w:rsid w:val="00395B08"/>
    <w:rsid w:val="00415DD7"/>
    <w:rsid w:val="00422C50"/>
    <w:rsid w:val="0045331D"/>
    <w:rsid w:val="004540CA"/>
    <w:rsid w:val="00456672"/>
    <w:rsid w:val="004839AF"/>
    <w:rsid w:val="0048538D"/>
    <w:rsid w:val="004865CA"/>
    <w:rsid w:val="004A04D5"/>
    <w:rsid w:val="004D04FC"/>
    <w:rsid w:val="004F13B8"/>
    <w:rsid w:val="004F309B"/>
    <w:rsid w:val="005018C9"/>
    <w:rsid w:val="00540469"/>
    <w:rsid w:val="0054663B"/>
    <w:rsid w:val="005800F0"/>
    <w:rsid w:val="005B18C5"/>
    <w:rsid w:val="005C41CB"/>
    <w:rsid w:val="005E5614"/>
    <w:rsid w:val="005F06D9"/>
    <w:rsid w:val="005F098D"/>
    <w:rsid w:val="005F6CCF"/>
    <w:rsid w:val="0060327B"/>
    <w:rsid w:val="006133BB"/>
    <w:rsid w:val="00623064"/>
    <w:rsid w:val="00626097"/>
    <w:rsid w:val="00645890"/>
    <w:rsid w:val="00646B50"/>
    <w:rsid w:val="00661031"/>
    <w:rsid w:val="006B0994"/>
    <w:rsid w:val="006C4E5F"/>
    <w:rsid w:val="006D0C67"/>
    <w:rsid w:val="006D17C6"/>
    <w:rsid w:val="006E3379"/>
    <w:rsid w:val="006F36EF"/>
    <w:rsid w:val="006F4FC8"/>
    <w:rsid w:val="006F51FB"/>
    <w:rsid w:val="00704D14"/>
    <w:rsid w:val="00742EBE"/>
    <w:rsid w:val="00747433"/>
    <w:rsid w:val="00761C94"/>
    <w:rsid w:val="007749FE"/>
    <w:rsid w:val="00785036"/>
    <w:rsid w:val="0079520E"/>
    <w:rsid w:val="0079544E"/>
    <w:rsid w:val="007B31F2"/>
    <w:rsid w:val="007B6D01"/>
    <w:rsid w:val="007C1EB4"/>
    <w:rsid w:val="007D456A"/>
    <w:rsid w:val="007D551C"/>
    <w:rsid w:val="007E46D3"/>
    <w:rsid w:val="007E7673"/>
    <w:rsid w:val="00803427"/>
    <w:rsid w:val="00817B29"/>
    <w:rsid w:val="00841DE3"/>
    <w:rsid w:val="008C60C4"/>
    <w:rsid w:val="008F63CE"/>
    <w:rsid w:val="00916490"/>
    <w:rsid w:val="00923F36"/>
    <w:rsid w:val="00951E47"/>
    <w:rsid w:val="0096013A"/>
    <w:rsid w:val="009765B1"/>
    <w:rsid w:val="00993998"/>
    <w:rsid w:val="009A276D"/>
    <w:rsid w:val="009C424E"/>
    <w:rsid w:val="009D18C9"/>
    <w:rsid w:val="009D7C6C"/>
    <w:rsid w:val="00A02AB5"/>
    <w:rsid w:val="00A200F2"/>
    <w:rsid w:val="00A346A1"/>
    <w:rsid w:val="00A54727"/>
    <w:rsid w:val="00A71A67"/>
    <w:rsid w:val="00AA2404"/>
    <w:rsid w:val="00AB7581"/>
    <w:rsid w:val="00B252B9"/>
    <w:rsid w:val="00B66BB3"/>
    <w:rsid w:val="00B740A0"/>
    <w:rsid w:val="00B83D60"/>
    <w:rsid w:val="00BB00C6"/>
    <w:rsid w:val="00BB2F8A"/>
    <w:rsid w:val="00BC2639"/>
    <w:rsid w:val="00BC4B87"/>
    <w:rsid w:val="00BD673A"/>
    <w:rsid w:val="00C027DD"/>
    <w:rsid w:val="00C23B73"/>
    <w:rsid w:val="00C3214D"/>
    <w:rsid w:val="00C34D28"/>
    <w:rsid w:val="00C35F42"/>
    <w:rsid w:val="00C60452"/>
    <w:rsid w:val="00C66818"/>
    <w:rsid w:val="00C673A5"/>
    <w:rsid w:val="00C717FC"/>
    <w:rsid w:val="00C71E3A"/>
    <w:rsid w:val="00C72CCE"/>
    <w:rsid w:val="00C74F50"/>
    <w:rsid w:val="00CA10BE"/>
    <w:rsid w:val="00CD224D"/>
    <w:rsid w:val="00CD5F4B"/>
    <w:rsid w:val="00CE0570"/>
    <w:rsid w:val="00CF3197"/>
    <w:rsid w:val="00D266D8"/>
    <w:rsid w:val="00D478D2"/>
    <w:rsid w:val="00D569D3"/>
    <w:rsid w:val="00D64C62"/>
    <w:rsid w:val="00DA6266"/>
    <w:rsid w:val="00DF1B41"/>
    <w:rsid w:val="00DF4014"/>
    <w:rsid w:val="00E01C6D"/>
    <w:rsid w:val="00E02C26"/>
    <w:rsid w:val="00E06635"/>
    <w:rsid w:val="00E13827"/>
    <w:rsid w:val="00E215AB"/>
    <w:rsid w:val="00E21858"/>
    <w:rsid w:val="00E362CC"/>
    <w:rsid w:val="00E423D3"/>
    <w:rsid w:val="00E53F4A"/>
    <w:rsid w:val="00E726A1"/>
    <w:rsid w:val="00E75A0E"/>
    <w:rsid w:val="00E75CCB"/>
    <w:rsid w:val="00E907CC"/>
    <w:rsid w:val="00E92D25"/>
    <w:rsid w:val="00E97499"/>
    <w:rsid w:val="00EF3D16"/>
    <w:rsid w:val="00F54A44"/>
    <w:rsid w:val="00F82288"/>
    <w:rsid w:val="00FA4ED2"/>
    <w:rsid w:val="00FA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34A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834AA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2B53C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8">
    <w:name w:val="c8"/>
    <w:basedOn w:val="a"/>
    <w:rsid w:val="002B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53C9"/>
  </w:style>
  <w:style w:type="table" w:styleId="2-5">
    <w:name w:val="Medium Grid 2 Accent 5"/>
    <w:basedOn w:val="a1"/>
    <w:uiPriority w:val="68"/>
    <w:semiHidden/>
    <w:unhideWhenUsed/>
    <w:rsid w:val="009C42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-521">
    <w:name w:val="Таблица-сетка 5 темная — акцент 21"/>
    <w:basedOn w:val="a1"/>
    <w:uiPriority w:val="50"/>
    <w:rsid w:val="003877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2Accent6">
    <w:name w:val="Grid Table 2 Accent 6"/>
    <w:basedOn w:val="a1"/>
    <w:uiPriority w:val="47"/>
    <w:rsid w:val="003877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6">
    <w:name w:val="Table Grid"/>
    <w:basedOn w:val="a1"/>
    <w:uiPriority w:val="59"/>
    <w:rsid w:val="00FA4E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6">
    <w:name w:val="Grid Table 6 Colorful Accent 6"/>
    <w:basedOn w:val="a1"/>
    <w:uiPriority w:val="51"/>
    <w:rsid w:val="008F63C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7">
    <w:name w:val="header"/>
    <w:basedOn w:val="a"/>
    <w:link w:val="a8"/>
    <w:uiPriority w:val="99"/>
    <w:unhideWhenUsed/>
    <w:rsid w:val="00C23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3B73"/>
  </w:style>
  <w:style w:type="paragraph" w:styleId="a9">
    <w:name w:val="footer"/>
    <w:basedOn w:val="a"/>
    <w:link w:val="aa"/>
    <w:uiPriority w:val="99"/>
    <w:unhideWhenUsed/>
    <w:rsid w:val="00C23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3B73"/>
  </w:style>
  <w:style w:type="table" w:styleId="1-6">
    <w:name w:val="Medium Grid 1 Accent 6"/>
    <w:basedOn w:val="a1"/>
    <w:uiPriority w:val="67"/>
    <w:rsid w:val="00C23B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GridTable6ColorfulAccent4">
    <w:name w:val="Grid Table 6 Colorful Accent 4"/>
    <w:basedOn w:val="a1"/>
    <w:uiPriority w:val="51"/>
    <w:rsid w:val="00C23B7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4">
    <w:name w:val="Grid Table 4 Accent 4"/>
    <w:basedOn w:val="a1"/>
    <w:uiPriority w:val="49"/>
    <w:rsid w:val="00BD67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3">
    <w:name w:val="Medium Grid 1 Accent 3"/>
    <w:basedOn w:val="a1"/>
    <w:uiPriority w:val="67"/>
    <w:rsid w:val="00BD67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">
    <w:name w:val="Medium Grid 1 Accent 4"/>
    <w:basedOn w:val="a1"/>
    <w:uiPriority w:val="67"/>
    <w:rsid w:val="00BD67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">
    <w:name w:val="Medium Grid 1 Accent 5"/>
    <w:basedOn w:val="a1"/>
    <w:uiPriority w:val="67"/>
    <w:rsid w:val="00BD67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numbering" w:customStyle="1" w:styleId="WW8Num8">
    <w:name w:val="WW8Num8"/>
    <w:basedOn w:val="a2"/>
    <w:rsid w:val="00BD673A"/>
    <w:pPr>
      <w:numPr>
        <w:numId w:val="14"/>
      </w:numPr>
    </w:pPr>
  </w:style>
  <w:style w:type="table" w:customStyle="1" w:styleId="GridTable4Accent3">
    <w:name w:val="Grid Table 4 Accent 3"/>
    <w:basedOn w:val="a1"/>
    <w:uiPriority w:val="49"/>
    <w:rsid w:val="00742E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742EB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b">
    <w:name w:val="Normal (Web)"/>
    <w:basedOn w:val="a"/>
    <w:unhideWhenUsed/>
    <w:rsid w:val="00BB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rsid w:val="000204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7E46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PlainTable1">
    <w:name w:val="Plain Table 1"/>
    <w:basedOn w:val="a1"/>
    <w:uiPriority w:val="41"/>
    <w:rsid w:val="007E46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3Accent2">
    <w:name w:val="Grid Table 3 Accent 2"/>
    <w:basedOn w:val="a1"/>
    <w:uiPriority w:val="48"/>
    <w:rsid w:val="007E46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ListTable4Accent4">
    <w:name w:val="List Table 4 Accent 4"/>
    <w:basedOn w:val="a1"/>
    <w:uiPriority w:val="49"/>
    <w:rsid w:val="007B31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5DarkAccent1">
    <w:name w:val="Grid Table 5 Dark Accent 1"/>
    <w:basedOn w:val="a1"/>
    <w:uiPriority w:val="50"/>
    <w:rsid w:val="003907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2">
    <w:name w:val="Сетка таблицы2"/>
    <w:basedOn w:val="a1"/>
    <w:next w:val="a6"/>
    <w:uiPriority w:val="59"/>
    <w:rsid w:val="00CF3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951E47"/>
    <w:rPr>
      <w:b/>
      <w:bCs/>
    </w:rPr>
  </w:style>
  <w:style w:type="character" w:customStyle="1" w:styleId="apple-converted-space">
    <w:name w:val="apple-converted-space"/>
    <w:basedOn w:val="a0"/>
    <w:rsid w:val="00951E47"/>
  </w:style>
  <w:style w:type="table" w:customStyle="1" w:styleId="GridTable5DarkAccent4">
    <w:name w:val="Grid Table 5 Dark Accent 4"/>
    <w:basedOn w:val="a1"/>
    <w:uiPriority w:val="50"/>
    <w:rsid w:val="004A04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4D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0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gif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1</Pages>
  <Words>14774</Words>
  <Characters>84218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cp:lastPrinted>2018-09-12T03:36:00Z</cp:lastPrinted>
  <dcterms:created xsi:type="dcterms:W3CDTF">2018-07-04T05:15:00Z</dcterms:created>
  <dcterms:modified xsi:type="dcterms:W3CDTF">2018-09-12T03:57:00Z</dcterms:modified>
</cp:coreProperties>
</file>